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608C0F0" w14:textId="2123DA20" w:rsidR="001F2B10" w:rsidRPr="000A05CA" w:rsidRDefault="00572FDE" w:rsidP="00572FDE">
      <w:pPr>
        <w:pStyle w:val="Standard"/>
        <w:spacing w:after="120" w:line="276" w:lineRule="auto"/>
        <w:contextualSpacing/>
        <w:jc w:val="right"/>
        <w:rPr>
          <w:rFonts w:ascii="Calibri" w:hAnsi="Calibri" w:cs="Arial"/>
          <w:b/>
          <w:sz w:val="20"/>
          <w:szCs w:val="20"/>
        </w:rPr>
      </w:pPr>
      <w:r w:rsidRPr="000A05CA">
        <w:rPr>
          <w:rFonts w:ascii="Calibri" w:hAnsi="Calibri" w:cs="Arial"/>
          <w:sz w:val="20"/>
          <w:szCs w:val="20"/>
        </w:rPr>
        <w:t>Zał</w:t>
      </w:r>
      <w:r w:rsidRPr="000A05CA">
        <w:rPr>
          <w:rFonts w:ascii="Calibri" w:eastAsia="TimesNewRoman" w:hAnsi="Calibri" w:cs="Arial"/>
          <w:sz w:val="20"/>
          <w:szCs w:val="20"/>
        </w:rPr>
        <w:t>ą</w:t>
      </w:r>
      <w:r w:rsidRPr="000A05CA">
        <w:rPr>
          <w:rFonts w:ascii="Calibri" w:hAnsi="Calibri" w:cs="Arial"/>
          <w:sz w:val="20"/>
          <w:szCs w:val="20"/>
        </w:rPr>
        <w:t>cznik nr 7 do Zapytania ofertowego</w:t>
      </w:r>
    </w:p>
    <w:p w14:paraId="58DE93B9" w14:textId="77777777" w:rsidR="001F2B10" w:rsidRPr="000A05CA" w:rsidRDefault="001F2B10">
      <w:pPr>
        <w:autoSpaceDE w:val="0"/>
        <w:spacing w:after="120" w:line="276" w:lineRule="auto"/>
        <w:contextualSpacing/>
        <w:rPr>
          <w:rFonts w:ascii="Arial" w:eastAsia="Calibri" w:hAnsi="Arial" w:cs="Arial"/>
          <w:b/>
          <w:bCs/>
          <w:sz w:val="28"/>
          <w:szCs w:val="28"/>
        </w:rPr>
      </w:pPr>
    </w:p>
    <w:p w14:paraId="6DD6068E" w14:textId="77777777" w:rsidR="001F2B10" w:rsidRPr="000A05CA" w:rsidRDefault="00BB5303">
      <w:pPr>
        <w:autoSpaceDE w:val="0"/>
        <w:spacing w:after="120" w:line="276" w:lineRule="auto"/>
        <w:contextualSpacing/>
        <w:jc w:val="center"/>
        <w:rPr>
          <w:rFonts w:ascii="Calibri" w:hAnsi="Calibri"/>
          <w:sz w:val="22"/>
          <w:szCs w:val="22"/>
        </w:rPr>
      </w:pPr>
      <w:r w:rsidRPr="000A05CA">
        <w:rPr>
          <w:rFonts w:ascii="Calibri" w:eastAsia="Calibri" w:hAnsi="Calibri" w:cs="Arial"/>
          <w:b/>
          <w:bCs/>
          <w:sz w:val="22"/>
          <w:szCs w:val="22"/>
        </w:rPr>
        <w:t xml:space="preserve">      </w:t>
      </w:r>
      <w:r w:rsidR="001F2B10" w:rsidRPr="000A05CA">
        <w:rPr>
          <w:rFonts w:ascii="Calibri" w:eastAsia="Calibri" w:hAnsi="Calibri" w:cs="Arial"/>
          <w:b/>
          <w:bCs/>
          <w:sz w:val="22"/>
          <w:szCs w:val="22"/>
        </w:rPr>
        <w:t>UMOWA nr</w:t>
      </w:r>
      <w:r w:rsidR="00E9307E" w:rsidRPr="000A05CA">
        <w:rPr>
          <w:rFonts w:ascii="Calibri" w:eastAsia="Calibri" w:hAnsi="Calibri" w:cs="Arial"/>
          <w:b/>
          <w:bCs/>
          <w:sz w:val="22"/>
          <w:szCs w:val="22"/>
        </w:rPr>
        <w:t>……………….</w:t>
      </w:r>
    </w:p>
    <w:p w14:paraId="46C67A6F" w14:textId="3135EA83" w:rsidR="001F2B10" w:rsidRPr="000A05CA" w:rsidRDefault="00203F08" w:rsidP="00203F08">
      <w:pPr>
        <w:autoSpaceDE w:val="0"/>
        <w:spacing w:after="120" w:line="276" w:lineRule="auto"/>
        <w:contextualSpacing/>
        <w:jc w:val="center"/>
        <w:rPr>
          <w:rFonts w:ascii="Calibri" w:eastAsia="Calibri" w:hAnsi="Calibri" w:cs="Arial"/>
          <w:b/>
          <w:bCs/>
          <w:sz w:val="22"/>
          <w:szCs w:val="22"/>
        </w:rPr>
      </w:pPr>
      <w:r w:rsidRPr="000A05CA">
        <w:rPr>
          <w:rFonts w:ascii="Calibri" w:eastAsia="Calibri" w:hAnsi="Calibri" w:cs="Arial"/>
          <w:b/>
          <w:bCs/>
          <w:sz w:val="22"/>
          <w:szCs w:val="22"/>
        </w:rPr>
        <w:t>o roboty budowlane</w:t>
      </w:r>
    </w:p>
    <w:p w14:paraId="4753D01C" w14:textId="77777777" w:rsidR="001F2B10" w:rsidRPr="000A05CA" w:rsidRDefault="001F2B10">
      <w:pPr>
        <w:autoSpaceDE w:val="0"/>
        <w:spacing w:after="120" w:line="276" w:lineRule="auto"/>
        <w:contextualSpacing/>
        <w:jc w:val="both"/>
        <w:rPr>
          <w:rFonts w:ascii="Calibri" w:eastAsia="Calibri" w:hAnsi="Calibri" w:cs="Arial"/>
          <w:sz w:val="22"/>
          <w:szCs w:val="22"/>
        </w:rPr>
      </w:pPr>
    </w:p>
    <w:p w14:paraId="7563AF90" w14:textId="73F2753F" w:rsidR="003B3D08" w:rsidRPr="000A05CA" w:rsidRDefault="00D11D4B" w:rsidP="000A374B">
      <w:pPr>
        <w:autoSpaceDE w:val="0"/>
        <w:autoSpaceDN w:val="0"/>
        <w:adjustRightInd w:val="0"/>
        <w:rPr>
          <w:rFonts w:ascii="Calibri" w:eastAsia="Calibri" w:hAnsi="Calibri" w:cs="Arial"/>
          <w:sz w:val="22"/>
          <w:szCs w:val="22"/>
        </w:rPr>
      </w:pPr>
      <w:r w:rsidRPr="000A05CA">
        <w:rPr>
          <w:rFonts w:ascii="Calibri" w:eastAsia="Calibri" w:hAnsi="Calibri" w:cs="Arial"/>
          <w:sz w:val="22"/>
          <w:szCs w:val="22"/>
        </w:rPr>
        <w:t>s</w:t>
      </w:r>
      <w:r w:rsidR="001F2B10" w:rsidRPr="000A05CA">
        <w:rPr>
          <w:rFonts w:ascii="Calibri" w:eastAsia="Calibri" w:hAnsi="Calibri" w:cs="Arial"/>
          <w:sz w:val="22"/>
          <w:szCs w:val="22"/>
        </w:rPr>
        <w:t>porz</w:t>
      </w:r>
      <w:r w:rsidR="001F2B10" w:rsidRPr="000A05CA">
        <w:rPr>
          <w:rFonts w:ascii="Calibri" w:eastAsia="TimesNewRoman" w:hAnsi="Calibri" w:cs="Arial"/>
          <w:sz w:val="22"/>
          <w:szCs w:val="22"/>
        </w:rPr>
        <w:t>ą</w:t>
      </w:r>
      <w:r w:rsidR="001F2B10" w:rsidRPr="000A05CA">
        <w:rPr>
          <w:rFonts w:ascii="Calibri" w:eastAsia="Calibri" w:hAnsi="Calibri" w:cs="Arial"/>
          <w:sz w:val="22"/>
          <w:szCs w:val="22"/>
        </w:rPr>
        <w:t>dzona w dniu</w:t>
      </w:r>
      <w:r w:rsidR="00BB5303" w:rsidRPr="000A05CA">
        <w:rPr>
          <w:rFonts w:ascii="Calibri" w:eastAsia="Calibri" w:hAnsi="Calibri" w:cs="Arial"/>
          <w:sz w:val="22"/>
          <w:szCs w:val="22"/>
        </w:rPr>
        <w:t xml:space="preserve"> </w:t>
      </w:r>
      <w:r w:rsidR="005734E5" w:rsidRPr="000A05CA">
        <w:rPr>
          <w:rFonts w:ascii="Calibri" w:eastAsia="Calibri" w:hAnsi="Calibri" w:cs="Arial"/>
          <w:sz w:val="22"/>
          <w:szCs w:val="22"/>
        </w:rPr>
        <w:t>………………………….</w:t>
      </w:r>
      <w:r w:rsidR="001F2B10" w:rsidRPr="000A05CA">
        <w:rPr>
          <w:rFonts w:ascii="Calibri" w:eastAsia="Calibri" w:hAnsi="Calibri" w:cs="Arial"/>
          <w:sz w:val="22"/>
          <w:szCs w:val="22"/>
        </w:rPr>
        <w:t xml:space="preserve">w </w:t>
      </w:r>
      <w:r w:rsidR="00E40A9A" w:rsidRPr="000A05CA">
        <w:rPr>
          <w:rFonts w:ascii="Calibri" w:eastAsia="Calibri" w:hAnsi="Calibri" w:cs="Arial"/>
          <w:sz w:val="22"/>
          <w:szCs w:val="22"/>
        </w:rPr>
        <w:t>Rzeszowie</w:t>
      </w:r>
      <w:r w:rsidR="001F2B10" w:rsidRPr="000A05CA">
        <w:rPr>
          <w:rFonts w:ascii="Calibri" w:eastAsia="TimesNewRoman" w:hAnsi="Calibri" w:cs="Arial"/>
          <w:b/>
          <w:bCs/>
          <w:sz w:val="22"/>
          <w:szCs w:val="22"/>
        </w:rPr>
        <w:t xml:space="preserve"> </w:t>
      </w:r>
      <w:r w:rsidR="001F2B10" w:rsidRPr="000A05CA">
        <w:rPr>
          <w:rFonts w:ascii="Calibri" w:eastAsia="TimesNewRoman" w:hAnsi="Calibri" w:cs="Arial"/>
          <w:bCs/>
          <w:sz w:val="22"/>
          <w:szCs w:val="22"/>
        </w:rPr>
        <w:t>p</w:t>
      </w:r>
      <w:r w:rsidR="001F2B10" w:rsidRPr="000A05CA">
        <w:rPr>
          <w:rFonts w:ascii="Calibri" w:eastAsia="Calibri" w:hAnsi="Calibri" w:cs="Arial"/>
          <w:sz w:val="22"/>
          <w:szCs w:val="22"/>
        </w:rPr>
        <w:t>omi</w:t>
      </w:r>
      <w:r w:rsidR="001F2B10" w:rsidRPr="000A05CA">
        <w:rPr>
          <w:rFonts w:ascii="Calibri" w:eastAsia="TimesNewRoman" w:hAnsi="Calibri" w:cs="Arial"/>
          <w:sz w:val="22"/>
          <w:szCs w:val="22"/>
        </w:rPr>
        <w:t>ę</w:t>
      </w:r>
      <w:r w:rsidR="001F2B10" w:rsidRPr="000A05CA">
        <w:rPr>
          <w:rFonts w:ascii="Calibri" w:eastAsia="Calibri" w:hAnsi="Calibri" w:cs="Arial"/>
          <w:sz w:val="22"/>
          <w:szCs w:val="22"/>
        </w:rPr>
        <w:t>dzy</w:t>
      </w:r>
      <w:r w:rsidR="003B3D08" w:rsidRPr="000A05CA">
        <w:rPr>
          <w:rFonts w:ascii="Calibri" w:eastAsia="Calibri" w:hAnsi="Calibri" w:cs="Arial"/>
          <w:sz w:val="22"/>
          <w:szCs w:val="22"/>
        </w:rPr>
        <w:t>:</w:t>
      </w:r>
    </w:p>
    <w:p w14:paraId="0C532F03" w14:textId="77777777" w:rsidR="003B3D08" w:rsidRPr="000A05CA" w:rsidRDefault="003B3D08" w:rsidP="000A374B">
      <w:pPr>
        <w:autoSpaceDE w:val="0"/>
        <w:autoSpaceDN w:val="0"/>
        <w:adjustRightInd w:val="0"/>
        <w:rPr>
          <w:rFonts w:ascii="Calibri" w:eastAsia="Calibri" w:hAnsi="Calibri" w:cs="Arial"/>
          <w:sz w:val="22"/>
          <w:szCs w:val="22"/>
        </w:rPr>
      </w:pPr>
    </w:p>
    <w:p w14:paraId="7067DC89" w14:textId="6F323EB4" w:rsidR="00D679C5" w:rsidRPr="000A05CA" w:rsidRDefault="00D679C5" w:rsidP="00D679C5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2"/>
          <w:szCs w:val="22"/>
          <w:lang w:eastAsia="pl-PL"/>
        </w:rPr>
      </w:pPr>
      <w:r w:rsidRPr="000A05CA">
        <w:rPr>
          <w:rFonts w:ascii="Calibri" w:hAnsi="Calibri" w:cs="Calibri"/>
          <w:sz w:val="22"/>
          <w:szCs w:val="22"/>
          <w:lang w:eastAsia="pl-PL"/>
        </w:rPr>
        <w:t>Spółdzielnią ZODIAK z siedzibą przy Al. Rejtana 47,</w:t>
      </w:r>
      <w:r w:rsidR="00F22532" w:rsidRPr="000A05CA">
        <w:rPr>
          <w:rFonts w:ascii="Calibri" w:hAnsi="Calibri" w:cs="Calibri"/>
          <w:sz w:val="22"/>
          <w:szCs w:val="22"/>
          <w:lang w:eastAsia="pl-PL"/>
        </w:rPr>
        <w:t xml:space="preserve"> </w:t>
      </w:r>
      <w:r w:rsidRPr="000A05CA">
        <w:rPr>
          <w:rFonts w:ascii="Calibri" w:hAnsi="Calibri" w:cs="Calibri"/>
          <w:sz w:val="22"/>
          <w:szCs w:val="22"/>
          <w:lang w:eastAsia="pl-PL"/>
        </w:rPr>
        <w:t xml:space="preserve">35-326 Rzeszów zarejestrowaną w Krajowym Rejestrze Sądowym prowadzonym przez Sąd Rejonowy w Rzeszowie, XII Wydział Gospodarczy Krajowego Rejestru Sądowego pod numerem 0000097398, NIP 813-02-67-792, REGON 000489231, </w:t>
      </w:r>
    </w:p>
    <w:p w14:paraId="5B845B65" w14:textId="77777777" w:rsidR="00D679C5" w:rsidRPr="000A05CA" w:rsidRDefault="00D679C5" w:rsidP="00D679C5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2"/>
          <w:szCs w:val="22"/>
          <w:lang w:eastAsia="pl-PL"/>
        </w:rPr>
      </w:pPr>
      <w:r w:rsidRPr="000A05CA">
        <w:rPr>
          <w:rFonts w:ascii="Calibri" w:hAnsi="Calibri" w:cs="Calibri"/>
          <w:sz w:val="22"/>
          <w:szCs w:val="22"/>
          <w:lang w:eastAsia="pl-PL"/>
        </w:rPr>
        <w:t xml:space="preserve">reprezentowaną przez: </w:t>
      </w:r>
    </w:p>
    <w:p w14:paraId="7FB3139E" w14:textId="77777777" w:rsidR="00D679C5" w:rsidRPr="000A05CA" w:rsidRDefault="00D679C5" w:rsidP="00D679C5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2"/>
          <w:szCs w:val="22"/>
          <w:lang w:eastAsia="pl-PL"/>
        </w:rPr>
      </w:pPr>
      <w:r w:rsidRPr="000A05CA">
        <w:rPr>
          <w:rFonts w:ascii="Calibri" w:hAnsi="Calibri" w:cs="Calibri"/>
          <w:sz w:val="22"/>
          <w:szCs w:val="22"/>
          <w:lang w:eastAsia="pl-PL"/>
        </w:rPr>
        <w:t xml:space="preserve">Edwarda Słupka - Prezesa Zarządu </w:t>
      </w:r>
    </w:p>
    <w:p w14:paraId="1404A41D" w14:textId="01D730B2" w:rsidR="00D679C5" w:rsidRPr="000A05CA" w:rsidRDefault="00737837" w:rsidP="00D679C5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2"/>
          <w:szCs w:val="22"/>
          <w:lang w:eastAsia="pl-PL"/>
        </w:rPr>
      </w:pPr>
      <w:r>
        <w:rPr>
          <w:rFonts w:ascii="Calibri" w:hAnsi="Calibri" w:cs="Calibri"/>
          <w:sz w:val="22"/>
          <w:szCs w:val="22"/>
          <w:lang w:eastAsia="pl-PL"/>
        </w:rPr>
        <w:t>Jacka Grochalę</w:t>
      </w:r>
      <w:r w:rsidR="00D679C5" w:rsidRPr="000A05CA">
        <w:rPr>
          <w:rFonts w:ascii="Calibri" w:hAnsi="Calibri" w:cs="Calibri"/>
          <w:sz w:val="22"/>
          <w:szCs w:val="22"/>
          <w:lang w:eastAsia="pl-PL"/>
        </w:rPr>
        <w:t xml:space="preserve"> – Zastępcę Prezesa Zarządu, </w:t>
      </w:r>
    </w:p>
    <w:p w14:paraId="5C3D45C6" w14:textId="380E5141" w:rsidR="003B3D08" w:rsidRPr="000A05CA" w:rsidRDefault="00D679C5" w:rsidP="00D679C5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2"/>
          <w:szCs w:val="22"/>
          <w:lang w:eastAsia="pl-PL"/>
        </w:rPr>
      </w:pPr>
      <w:r w:rsidRPr="000A05CA">
        <w:rPr>
          <w:rFonts w:ascii="Calibri" w:hAnsi="Calibri" w:cs="Calibri"/>
          <w:sz w:val="22"/>
          <w:szCs w:val="22"/>
          <w:lang w:eastAsia="pl-PL"/>
        </w:rPr>
        <w:t>zwaną dalej „Zamawiającym”,</w:t>
      </w:r>
    </w:p>
    <w:p w14:paraId="7A654768" w14:textId="77777777" w:rsidR="00D679C5" w:rsidRPr="000A05CA" w:rsidRDefault="00D679C5" w:rsidP="00D679C5">
      <w:pPr>
        <w:autoSpaceDE w:val="0"/>
        <w:spacing w:after="120" w:line="276" w:lineRule="auto"/>
        <w:contextualSpacing/>
        <w:jc w:val="both"/>
        <w:rPr>
          <w:rFonts w:ascii="Calibri" w:eastAsia="Calibri" w:hAnsi="Calibri" w:cs="Arial"/>
          <w:bCs/>
          <w:sz w:val="22"/>
          <w:szCs w:val="22"/>
        </w:rPr>
      </w:pPr>
    </w:p>
    <w:p w14:paraId="713ADDA0" w14:textId="44BF4FCD" w:rsidR="003B3D08" w:rsidRPr="000A05CA" w:rsidRDefault="001F2B10" w:rsidP="00D679C5">
      <w:pPr>
        <w:autoSpaceDE w:val="0"/>
        <w:spacing w:after="120" w:line="276" w:lineRule="auto"/>
        <w:contextualSpacing/>
        <w:jc w:val="both"/>
        <w:rPr>
          <w:rFonts w:ascii="Calibri" w:eastAsia="Calibri" w:hAnsi="Calibri" w:cs="Arial"/>
          <w:bCs/>
          <w:i/>
          <w:iCs/>
          <w:sz w:val="22"/>
          <w:szCs w:val="22"/>
        </w:rPr>
      </w:pPr>
      <w:r w:rsidRPr="000A05CA">
        <w:rPr>
          <w:rFonts w:ascii="Calibri" w:eastAsia="Calibri" w:hAnsi="Calibri" w:cs="Arial"/>
          <w:bCs/>
          <w:sz w:val="22"/>
          <w:szCs w:val="22"/>
        </w:rPr>
        <w:t>a</w:t>
      </w:r>
      <w:r w:rsidR="00EA122A" w:rsidRPr="000A05CA">
        <w:rPr>
          <w:rFonts w:ascii="Calibri" w:eastAsia="Calibri" w:hAnsi="Calibri" w:cs="Arial"/>
          <w:bCs/>
          <w:sz w:val="22"/>
          <w:szCs w:val="22"/>
        </w:rPr>
        <w:t xml:space="preserve">   </w:t>
      </w:r>
    </w:p>
    <w:p w14:paraId="09E79DC7" w14:textId="77777777" w:rsidR="00D679C5" w:rsidRPr="000A05CA" w:rsidRDefault="00D679C5" w:rsidP="00E9307E">
      <w:pPr>
        <w:rPr>
          <w:rFonts w:ascii="Calibri" w:hAnsi="Calibri" w:cs="Calibri"/>
          <w:sz w:val="22"/>
          <w:szCs w:val="22"/>
        </w:rPr>
      </w:pPr>
    </w:p>
    <w:p w14:paraId="7A553B88" w14:textId="2F86C0A6" w:rsidR="00E9307E" w:rsidRPr="000A05CA" w:rsidRDefault="00E9307E" w:rsidP="00E9307E">
      <w:pPr>
        <w:rPr>
          <w:rFonts w:ascii="Calibri" w:hAnsi="Calibri" w:cs="Calibri"/>
          <w:sz w:val="22"/>
          <w:szCs w:val="22"/>
        </w:rPr>
      </w:pPr>
      <w:r w:rsidRPr="000A05CA">
        <w:rPr>
          <w:rFonts w:ascii="Calibri" w:hAnsi="Calibri" w:cs="Calibri"/>
          <w:sz w:val="22"/>
          <w:szCs w:val="22"/>
        </w:rPr>
        <w:t>…………………………………………  z</w:t>
      </w:r>
      <w:r w:rsidR="00DF041F" w:rsidRPr="000A05CA">
        <w:rPr>
          <w:rFonts w:ascii="Calibri" w:hAnsi="Calibri" w:cs="Calibri"/>
          <w:sz w:val="22"/>
          <w:szCs w:val="22"/>
        </w:rPr>
        <w:t> </w:t>
      </w:r>
      <w:r w:rsidRPr="000A05CA">
        <w:rPr>
          <w:rFonts w:ascii="Calibri" w:hAnsi="Calibri" w:cs="Calibri"/>
          <w:sz w:val="22"/>
          <w:szCs w:val="22"/>
        </w:rPr>
        <w:t>siedzibą  ………………………………………………………….…………………………………………</w:t>
      </w:r>
    </w:p>
    <w:p w14:paraId="32D9CCB7" w14:textId="184E4446" w:rsidR="00E9307E" w:rsidRPr="000A05CA" w:rsidRDefault="00E9307E" w:rsidP="00E9307E">
      <w:pPr>
        <w:rPr>
          <w:rFonts w:ascii="Calibri" w:hAnsi="Calibri" w:cs="Calibri"/>
          <w:sz w:val="22"/>
          <w:szCs w:val="22"/>
        </w:rPr>
      </w:pPr>
      <w:r w:rsidRPr="000A05CA"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………………………………………………………………………………………………………………………………………………………………</w:t>
      </w:r>
    </w:p>
    <w:p w14:paraId="688F4924" w14:textId="77777777" w:rsidR="00E9307E" w:rsidRPr="000A05CA" w:rsidRDefault="00E9307E" w:rsidP="00E9307E">
      <w:pPr>
        <w:rPr>
          <w:rFonts w:ascii="Calibri" w:hAnsi="Calibri" w:cs="Calibri"/>
          <w:sz w:val="22"/>
          <w:szCs w:val="22"/>
          <w:lang w:eastAsia="hi-IN"/>
        </w:rPr>
      </w:pPr>
      <w:r w:rsidRPr="000A05CA">
        <w:rPr>
          <w:rFonts w:ascii="Calibri" w:hAnsi="Calibri" w:cs="Calibri"/>
          <w:sz w:val="22"/>
          <w:szCs w:val="22"/>
          <w:lang w:eastAsia="hi-IN"/>
        </w:rPr>
        <w:t>NIP ………..……...., REGON …………………………….,</w:t>
      </w:r>
    </w:p>
    <w:p w14:paraId="5BF5E0EA" w14:textId="77777777" w:rsidR="00E9307E" w:rsidRPr="000A05CA" w:rsidRDefault="00E9307E" w:rsidP="00E9307E">
      <w:pPr>
        <w:rPr>
          <w:rFonts w:ascii="Calibri" w:hAnsi="Calibri" w:cs="Calibri"/>
          <w:sz w:val="22"/>
          <w:szCs w:val="22"/>
          <w:lang w:eastAsia="hi-IN"/>
        </w:rPr>
      </w:pPr>
    </w:p>
    <w:p w14:paraId="02C24DFF" w14:textId="77777777" w:rsidR="00E9307E" w:rsidRPr="000A05CA" w:rsidRDefault="00E9307E" w:rsidP="00E9307E">
      <w:pPr>
        <w:rPr>
          <w:rFonts w:ascii="Calibri" w:hAnsi="Calibri" w:cs="Calibri"/>
          <w:sz w:val="22"/>
          <w:szCs w:val="22"/>
          <w:lang w:eastAsia="hi-IN"/>
        </w:rPr>
      </w:pPr>
      <w:r w:rsidRPr="000A05CA">
        <w:rPr>
          <w:rFonts w:ascii="Calibri" w:hAnsi="Calibri" w:cs="Calibri"/>
          <w:sz w:val="22"/>
          <w:szCs w:val="22"/>
          <w:lang w:eastAsia="hi-IN"/>
        </w:rPr>
        <w:t>reprezentowan</w:t>
      </w:r>
      <w:r w:rsidR="00EB402A" w:rsidRPr="000A05CA">
        <w:rPr>
          <w:rFonts w:ascii="Calibri" w:hAnsi="Calibri" w:cs="Calibri"/>
          <w:sz w:val="22"/>
          <w:szCs w:val="22"/>
          <w:lang w:eastAsia="hi-IN"/>
        </w:rPr>
        <w:t>e</w:t>
      </w:r>
      <w:r w:rsidRPr="000A05CA">
        <w:rPr>
          <w:rFonts w:ascii="Calibri" w:hAnsi="Calibri" w:cs="Calibri"/>
          <w:sz w:val="22"/>
          <w:szCs w:val="22"/>
          <w:lang w:eastAsia="hi-IN"/>
        </w:rPr>
        <w:t xml:space="preserve"> przez:……………………………………………</w:t>
      </w:r>
    </w:p>
    <w:p w14:paraId="7336F312" w14:textId="77777777" w:rsidR="00E9307E" w:rsidRPr="000A05CA" w:rsidRDefault="00E9307E" w:rsidP="00E9307E">
      <w:pPr>
        <w:rPr>
          <w:rFonts w:ascii="Calibri" w:hAnsi="Calibri" w:cs="Calibri"/>
          <w:sz w:val="22"/>
          <w:szCs w:val="22"/>
          <w:lang w:eastAsia="hi-IN"/>
        </w:rPr>
      </w:pPr>
    </w:p>
    <w:p w14:paraId="1E17E5AA" w14:textId="77777777" w:rsidR="00E9307E" w:rsidRPr="000A05CA" w:rsidRDefault="00E9307E" w:rsidP="00E9307E">
      <w:pPr>
        <w:rPr>
          <w:rFonts w:ascii="Calibri" w:hAnsi="Calibri" w:cs="Calibri"/>
          <w:sz w:val="22"/>
          <w:szCs w:val="22"/>
        </w:rPr>
      </w:pPr>
      <w:r w:rsidRPr="000A05CA">
        <w:rPr>
          <w:rFonts w:ascii="Calibri" w:hAnsi="Calibri" w:cs="Calibri"/>
          <w:sz w:val="22"/>
          <w:szCs w:val="22"/>
        </w:rPr>
        <w:t xml:space="preserve"> zwaną w treści umowy Wykonawcą </w:t>
      </w:r>
    </w:p>
    <w:p w14:paraId="15D2795C" w14:textId="77777777" w:rsidR="00E9307E" w:rsidRPr="000A05CA" w:rsidRDefault="00E9307E" w:rsidP="00E9307E">
      <w:pPr>
        <w:rPr>
          <w:rFonts w:ascii="Calibri" w:hAnsi="Calibri" w:cs="Calibri"/>
          <w:sz w:val="22"/>
          <w:szCs w:val="22"/>
        </w:rPr>
      </w:pPr>
    </w:p>
    <w:p w14:paraId="468686A7" w14:textId="3773D9BB" w:rsidR="000522A2" w:rsidRPr="000A05CA" w:rsidRDefault="00E9307E" w:rsidP="000522A2">
      <w:pPr>
        <w:jc w:val="both"/>
        <w:rPr>
          <w:rFonts w:ascii="Calibri" w:hAnsi="Calibri" w:cs="Calibri"/>
          <w:sz w:val="22"/>
          <w:szCs w:val="22"/>
        </w:rPr>
      </w:pPr>
      <w:r w:rsidRPr="000A05CA">
        <w:rPr>
          <w:rFonts w:ascii="Calibri" w:hAnsi="Calibri" w:cs="Calibri"/>
          <w:sz w:val="22"/>
          <w:szCs w:val="22"/>
        </w:rPr>
        <w:t xml:space="preserve">Niniejsza umowa została zawarta w wyniku przeprowadzonego postępowania w trybie Zapytania ofertowego zgodnie </w:t>
      </w:r>
      <w:r w:rsidRPr="000A05CA">
        <w:rPr>
          <w:rFonts w:ascii="Calibri" w:hAnsi="Calibri" w:cs="Arial"/>
          <w:sz w:val="22"/>
          <w:szCs w:val="22"/>
          <w:lang w:eastAsia="pl-PL"/>
        </w:rPr>
        <w:t>z zasadą konkurencyjności</w:t>
      </w:r>
      <w:r w:rsidRPr="000A05CA">
        <w:rPr>
          <w:rFonts w:ascii="Calibri" w:hAnsi="Calibri" w:cs="Calibri"/>
          <w:sz w:val="22"/>
          <w:szCs w:val="22"/>
        </w:rPr>
        <w:t xml:space="preserve"> </w:t>
      </w:r>
      <w:r w:rsidRPr="000A05CA">
        <w:rPr>
          <w:rFonts w:ascii="Calibri" w:hAnsi="Calibri" w:cs="Arial"/>
          <w:sz w:val="22"/>
          <w:szCs w:val="22"/>
          <w:lang w:eastAsia="pl-PL"/>
        </w:rPr>
        <w:t>zawartą w Wytycznych Ministra Rozwoju i Finansów w</w:t>
      </w:r>
      <w:r w:rsidR="00DF041F" w:rsidRPr="000A05CA">
        <w:rPr>
          <w:rFonts w:ascii="Calibri" w:hAnsi="Calibri" w:cs="Arial"/>
          <w:sz w:val="22"/>
          <w:szCs w:val="22"/>
          <w:lang w:eastAsia="pl-PL"/>
        </w:rPr>
        <w:t> </w:t>
      </w:r>
      <w:r w:rsidRPr="000A05CA">
        <w:rPr>
          <w:rFonts w:ascii="Calibri" w:hAnsi="Calibri" w:cs="Arial"/>
          <w:sz w:val="22"/>
          <w:szCs w:val="22"/>
          <w:lang w:eastAsia="pl-PL"/>
        </w:rPr>
        <w:t>zakresie kwalifikowalności wydatków w ramach Europejskiego Funduszu Rozwoju Regionalnego, Europejskiego Funduszu Społecznego oraz Funduszu Spójności na lata 2014-2020</w:t>
      </w:r>
      <w:r w:rsidR="00C16192" w:rsidRPr="000A05CA">
        <w:rPr>
          <w:rFonts w:ascii="Calibri" w:hAnsi="Calibri" w:cs="Arial"/>
          <w:sz w:val="22"/>
          <w:szCs w:val="22"/>
          <w:lang w:eastAsia="pl-PL"/>
        </w:rPr>
        <w:t xml:space="preserve"> (zwane dalej </w:t>
      </w:r>
      <w:r w:rsidR="005B133C" w:rsidRPr="000A05CA">
        <w:rPr>
          <w:rFonts w:ascii="Calibri" w:hAnsi="Calibri" w:cs="Arial"/>
          <w:sz w:val="22"/>
          <w:szCs w:val="22"/>
          <w:lang w:eastAsia="pl-PL"/>
        </w:rPr>
        <w:t>„</w:t>
      </w:r>
      <w:r w:rsidR="00C16192" w:rsidRPr="000A05CA">
        <w:rPr>
          <w:rFonts w:ascii="Calibri" w:hAnsi="Calibri" w:cs="Arial"/>
          <w:sz w:val="22"/>
          <w:szCs w:val="22"/>
          <w:lang w:eastAsia="pl-PL"/>
        </w:rPr>
        <w:t>Wytyczne</w:t>
      </w:r>
      <w:r w:rsidR="005B133C" w:rsidRPr="000A05CA">
        <w:rPr>
          <w:rFonts w:ascii="Calibri" w:hAnsi="Calibri" w:cs="Arial"/>
          <w:sz w:val="22"/>
          <w:szCs w:val="22"/>
          <w:lang w:eastAsia="pl-PL"/>
        </w:rPr>
        <w:t>”</w:t>
      </w:r>
      <w:r w:rsidR="00C16192" w:rsidRPr="000A05CA">
        <w:rPr>
          <w:rFonts w:ascii="Calibri" w:hAnsi="Calibri" w:cs="Arial"/>
          <w:sz w:val="22"/>
          <w:szCs w:val="22"/>
          <w:lang w:eastAsia="pl-PL"/>
        </w:rPr>
        <w:t xml:space="preserve">) </w:t>
      </w:r>
      <w:r w:rsidRPr="000A05CA">
        <w:rPr>
          <w:rFonts w:ascii="Calibri" w:hAnsi="Calibri" w:cs="Arial"/>
          <w:sz w:val="22"/>
          <w:szCs w:val="22"/>
          <w:lang w:eastAsia="pl-PL"/>
        </w:rPr>
        <w:t xml:space="preserve"> dla zamówienia </w:t>
      </w:r>
      <w:r w:rsidR="005E6D2C" w:rsidRPr="000A05CA">
        <w:rPr>
          <w:rFonts w:ascii="Calibri" w:hAnsi="Calibri" w:cs="Arial"/>
          <w:sz w:val="22"/>
          <w:szCs w:val="22"/>
          <w:lang w:eastAsia="pl-PL"/>
        </w:rPr>
        <w:t>na roboty budowlane</w:t>
      </w:r>
      <w:r w:rsidRPr="000A05CA">
        <w:rPr>
          <w:rFonts w:ascii="Calibri" w:hAnsi="Calibri" w:cs="Arial"/>
          <w:sz w:val="22"/>
          <w:szCs w:val="22"/>
          <w:lang w:eastAsia="pl-PL"/>
        </w:rPr>
        <w:t xml:space="preserve"> o wartości  niższej  niż kwota określona w przepisach wydanych na podst. art.</w:t>
      </w:r>
      <w:r w:rsidR="00336268" w:rsidRPr="000A05CA">
        <w:rPr>
          <w:rFonts w:ascii="Calibri" w:hAnsi="Calibri" w:cs="Arial"/>
          <w:sz w:val="22"/>
          <w:szCs w:val="22"/>
          <w:lang w:eastAsia="pl-PL"/>
        </w:rPr>
        <w:t>3</w:t>
      </w:r>
      <w:r w:rsidRPr="000A05CA">
        <w:rPr>
          <w:rFonts w:ascii="Calibri" w:hAnsi="Calibri" w:cs="Arial"/>
          <w:sz w:val="22"/>
          <w:szCs w:val="22"/>
          <w:lang w:eastAsia="pl-PL"/>
        </w:rPr>
        <w:t xml:space="preserve"> ustawy </w:t>
      </w:r>
      <w:r w:rsidR="000522A2" w:rsidRPr="000A05CA">
        <w:rPr>
          <w:rFonts w:ascii="Calibri" w:hAnsi="Calibri" w:cs="Calibri"/>
          <w:sz w:val="22"/>
          <w:szCs w:val="22"/>
        </w:rPr>
        <w:t xml:space="preserve">Prawo zamówień publicznych </w:t>
      </w:r>
      <w:r w:rsidR="00203F08" w:rsidRPr="000A05CA">
        <w:rPr>
          <w:rFonts w:ascii="Calibri" w:hAnsi="Calibri" w:cs="Calibri"/>
          <w:sz w:val="22"/>
          <w:szCs w:val="22"/>
        </w:rPr>
        <w:t xml:space="preserve">z dnia 11.09.2019r. </w:t>
      </w:r>
      <w:r w:rsidR="000522A2" w:rsidRPr="000A05CA">
        <w:rPr>
          <w:rFonts w:ascii="Calibri" w:hAnsi="Calibri" w:cs="Calibri"/>
          <w:sz w:val="22"/>
          <w:szCs w:val="22"/>
        </w:rPr>
        <w:t xml:space="preserve">(Dz. U. poz. </w:t>
      </w:r>
      <w:r w:rsidR="00A92F7C" w:rsidRPr="000A05CA">
        <w:rPr>
          <w:rFonts w:ascii="Calibri" w:hAnsi="Calibri" w:cs="Calibri"/>
          <w:sz w:val="22"/>
          <w:szCs w:val="22"/>
        </w:rPr>
        <w:t xml:space="preserve">2019 </w:t>
      </w:r>
      <w:r w:rsidR="005E6D2C" w:rsidRPr="000A05CA">
        <w:rPr>
          <w:rFonts w:ascii="Calibri" w:hAnsi="Calibri" w:cs="Calibri"/>
          <w:sz w:val="22"/>
          <w:szCs w:val="22"/>
        </w:rPr>
        <w:t xml:space="preserve"> </w:t>
      </w:r>
      <w:r w:rsidR="000522A2" w:rsidRPr="000A05CA">
        <w:rPr>
          <w:rFonts w:ascii="Calibri" w:hAnsi="Calibri" w:cs="Calibri"/>
          <w:sz w:val="22"/>
          <w:szCs w:val="22"/>
        </w:rPr>
        <w:t>z</w:t>
      </w:r>
      <w:r w:rsidR="00203F08" w:rsidRPr="000A05CA">
        <w:rPr>
          <w:rFonts w:ascii="Calibri" w:hAnsi="Calibri" w:cs="Calibri"/>
          <w:sz w:val="22"/>
          <w:szCs w:val="22"/>
        </w:rPr>
        <w:t> </w:t>
      </w:r>
      <w:proofErr w:type="spellStart"/>
      <w:r w:rsidR="000522A2" w:rsidRPr="000A05CA">
        <w:rPr>
          <w:rFonts w:ascii="Calibri" w:hAnsi="Calibri" w:cs="Calibri"/>
          <w:sz w:val="22"/>
          <w:szCs w:val="22"/>
        </w:rPr>
        <w:t>późn</w:t>
      </w:r>
      <w:proofErr w:type="spellEnd"/>
      <w:r w:rsidR="000522A2" w:rsidRPr="000A05CA">
        <w:rPr>
          <w:rFonts w:ascii="Calibri" w:hAnsi="Calibri" w:cs="Calibri"/>
          <w:sz w:val="22"/>
          <w:szCs w:val="22"/>
        </w:rPr>
        <w:t>. zm.), zwanej dalej „</w:t>
      </w:r>
      <w:r w:rsidR="009F4514" w:rsidRPr="000A05CA">
        <w:rPr>
          <w:rFonts w:ascii="Calibri" w:hAnsi="Calibri" w:cs="Calibri"/>
          <w:sz w:val="22"/>
          <w:szCs w:val="22"/>
        </w:rPr>
        <w:t>U</w:t>
      </w:r>
      <w:r w:rsidR="000522A2" w:rsidRPr="000A05CA">
        <w:rPr>
          <w:rFonts w:ascii="Calibri" w:hAnsi="Calibri" w:cs="Calibri"/>
          <w:sz w:val="22"/>
          <w:szCs w:val="22"/>
        </w:rPr>
        <w:t xml:space="preserve">stawą”  </w:t>
      </w:r>
    </w:p>
    <w:p w14:paraId="42455C2C" w14:textId="77777777" w:rsidR="00EB402A" w:rsidRPr="0000738B" w:rsidRDefault="00EB402A">
      <w:pPr>
        <w:autoSpaceDE w:val="0"/>
        <w:spacing w:after="120" w:line="276" w:lineRule="auto"/>
        <w:contextualSpacing/>
        <w:jc w:val="center"/>
        <w:rPr>
          <w:rFonts w:ascii="Calibri" w:eastAsia="Calibri" w:hAnsi="Calibri" w:cs="Arial"/>
          <w:b/>
          <w:bCs/>
          <w:sz w:val="22"/>
          <w:szCs w:val="22"/>
        </w:rPr>
      </w:pPr>
    </w:p>
    <w:p w14:paraId="79EDED41" w14:textId="77777777" w:rsidR="001F2B10" w:rsidRPr="0000738B" w:rsidRDefault="001F2B10">
      <w:pPr>
        <w:autoSpaceDE w:val="0"/>
        <w:spacing w:after="120" w:line="276" w:lineRule="auto"/>
        <w:contextualSpacing/>
        <w:jc w:val="center"/>
        <w:rPr>
          <w:rFonts w:ascii="Calibri" w:eastAsia="Calibri" w:hAnsi="Calibri" w:cs="Arial"/>
          <w:b/>
          <w:bCs/>
          <w:sz w:val="22"/>
          <w:szCs w:val="22"/>
        </w:rPr>
      </w:pPr>
      <w:r w:rsidRPr="0000738B">
        <w:rPr>
          <w:rFonts w:ascii="Calibri" w:eastAsia="Calibri" w:hAnsi="Calibri" w:cs="Arial"/>
          <w:b/>
          <w:bCs/>
          <w:sz w:val="22"/>
          <w:szCs w:val="22"/>
        </w:rPr>
        <w:t>§1</w:t>
      </w:r>
    </w:p>
    <w:p w14:paraId="37B3DEAF" w14:textId="77777777" w:rsidR="002A3312" w:rsidRPr="0000738B" w:rsidRDefault="002A3312">
      <w:pPr>
        <w:autoSpaceDE w:val="0"/>
        <w:spacing w:after="120" w:line="276" w:lineRule="auto"/>
        <w:contextualSpacing/>
        <w:jc w:val="center"/>
        <w:rPr>
          <w:rFonts w:ascii="Calibri" w:hAnsi="Calibri" w:cs="Calibri"/>
          <w:sz w:val="22"/>
          <w:szCs w:val="22"/>
        </w:rPr>
      </w:pPr>
      <w:r w:rsidRPr="0000738B">
        <w:rPr>
          <w:rFonts w:ascii="Calibri" w:eastAsia="Calibri" w:hAnsi="Calibri" w:cs="Calibri"/>
          <w:b/>
          <w:bCs/>
          <w:sz w:val="22"/>
          <w:szCs w:val="22"/>
        </w:rPr>
        <w:t>Przedmiot umowy</w:t>
      </w:r>
    </w:p>
    <w:p w14:paraId="72716999" w14:textId="1E58E4B4" w:rsidR="00347DE3" w:rsidRPr="0000738B" w:rsidRDefault="00A323C2" w:rsidP="002A474E">
      <w:pPr>
        <w:spacing w:line="276" w:lineRule="auto"/>
        <w:ind w:left="-15"/>
        <w:rPr>
          <w:rFonts w:ascii="Calibri" w:hAnsi="Calibri" w:cs="Calibri"/>
          <w:iCs/>
        </w:rPr>
      </w:pPr>
      <w:r w:rsidRPr="0000738B">
        <w:rPr>
          <w:rFonts w:ascii="Calibri" w:eastAsia="Calibri" w:hAnsi="Calibri" w:cs="Calibri"/>
          <w:sz w:val="22"/>
          <w:szCs w:val="22"/>
        </w:rPr>
        <w:t>1.</w:t>
      </w:r>
      <w:r w:rsidR="00DF041F" w:rsidRPr="0000738B">
        <w:rPr>
          <w:rFonts w:ascii="Calibri" w:eastAsia="Calibri" w:hAnsi="Calibri" w:cs="Calibri"/>
          <w:sz w:val="22"/>
          <w:szCs w:val="22"/>
        </w:rPr>
        <w:t xml:space="preserve"> </w:t>
      </w:r>
      <w:r w:rsidRPr="0000738B">
        <w:rPr>
          <w:rFonts w:ascii="Calibri" w:eastAsia="Calibri" w:hAnsi="Calibri" w:cs="Calibri"/>
          <w:sz w:val="22"/>
          <w:szCs w:val="22"/>
        </w:rPr>
        <w:t xml:space="preserve">Przedmiotem niniejszej umowy </w:t>
      </w:r>
      <w:r w:rsidR="00940A24" w:rsidRPr="0000738B">
        <w:rPr>
          <w:rFonts w:ascii="Calibri" w:hAnsi="Calibri" w:cs="Calibri"/>
          <w:sz w:val="22"/>
          <w:szCs w:val="22"/>
        </w:rPr>
        <w:t xml:space="preserve">jest </w:t>
      </w:r>
      <w:r w:rsidR="00387224" w:rsidRPr="0000738B">
        <w:rPr>
          <w:rFonts w:ascii="Calibri" w:hAnsi="Calibri" w:cs="Calibri"/>
          <w:sz w:val="22"/>
          <w:szCs w:val="22"/>
        </w:rPr>
        <w:t>wykonani</w:t>
      </w:r>
      <w:r w:rsidR="00474F10" w:rsidRPr="0000738B">
        <w:rPr>
          <w:rFonts w:ascii="Calibri" w:hAnsi="Calibri" w:cs="Calibri"/>
          <w:sz w:val="22"/>
          <w:szCs w:val="22"/>
        </w:rPr>
        <w:t>e</w:t>
      </w:r>
      <w:r w:rsidR="000B0760" w:rsidRPr="0000738B">
        <w:rPr>
          <w:rFonts w:ascii="Calibri" w:eastAsia="TTE17FFBD0t00" w:hAnsi="Calibri" w:cs="Calibri"/>
          <w:sz w:val="22"/>
          <w:szCs w:val="22"/>
        </w:rPr>
        <w:t xml:space="preserve"> </w:t>
      </w:r>
      <w:r w:rsidR="000B0760" w:rsidRPr="0000738B">
        <w:rPr>
          <w:rStyle w:val="CharStyle5"/>
          <w:rFonts w:ascii="Calibri" w:hAnsi="Calibri" w:cs="Calibri"/>
          <w:sz w:val="22"/>
          <w:szCs w:val="22"/>
        </w:rPr>
        <w:t>rob</w:t>
      </w:r>
      <w:r w:rsidR="00474F10" w:rsidRPr="0000738B">
        <w:rPr>
          <w:rStyle w:val="CharStyle5"/>
          <w:rFonts w:ascii="Calibri" w:hAnsi="Calibri" w:cs="Calibri"/>
          <w:sz w:val="22"/>
          <w:szCs w:val="22"/>
        </w:rPr>
        <w:t>ó</w:t>
      </w:r>
      <w:r w:rsidR="000B0760" w:rsidRPr="0000738B">
        <w:rPr>
          <w:rStyle w:val="CharStyle5"/>
          <w:rFonts w:ascii="Calibri" w:hAnsi="Calibri" w:cs="Calibri"/>
          <w:sz w:val="22"/>
          <w:szCs w:val="22"/>
        </w:rPr>
        <w:t xml:space="preserve">t budowlanych </w:t>
      </w:r>
      <w:r w:rsidR="008B75B6" w:rsidRPr="0000738B">
        <w:rPr>
          <w:rFonts w:ascii="Calibri" w:hAnsi="Calibri"/>
          <w:sz w:val="22"/>
          <w:szCs w:val="22"/>
        </w:rPr>
        <w:t>w budynk</w:t>
      </w:r>
      <w:r w:rsidR="00737837">
        <w:rPr>
          <w:rFonts w:ascii="Calibri" w:hAnsi="Calibri"/>
          <w:sz w:val="22"/>
          <w:szCs w:val="22"/>
        </w:rPr>
        <w:t xml:space="preserve">u </w:t>
      </w:r>
      <w:r w:rsidR="008B75B6" w:rsidRPr="0000738B">
        <w:rPr>
          <w:rFonts w:ascii="Calibri" w:hAnsi="Calibri"/>
          <w:sz w:val="22"/>
          <w:szCs w:val="22"/>
        </w:rPr>
        <w:t>mieszkalny</w:t>
      </w:r>
      <w:r w:rsidR="00737837">
        <w:rPr>
          <w:rFonts w:ascii="Calibri" w:hAnsi="Calibri"/>
          <w:sz w:val="22"/>
          <w:szCs w:val="22"/>
        </w:rPr>
        <w:t>m</w:t>
      </w:r>
      <w:r w:rsidR="008B75B6" w:rsidRPr="0000738B">
        <w:rPr>
          <w:rFonts w:ascii="Calibri" w:hAnsi="Calibri"/>
          <w:sz w:val="22"/>
          <w:szCs w:val="22"/>
        </w:rPr>
        <w:t xml:space="preserve">  nr. </w:t>
      </w:r>
      <w:r w:rsidR="00737837">
        <w:rPr>
          <w:rFonts w:ascii="Calibri" w:hAnsi="Calibri"/>
          <w:sz w:val="22"/>
          <w:szCs w:val="22"/>
        </w:rPr>
        <w:t xml:space="preserve">19 </w:t>
      </w:r>
      <w:r w:rsidR="00962223" w:rsidRPr="0000738B">
        <w:rPr>
          <w:rFonts w:ascii="Calibri" w:hAnsi="Calibri"/>
          <w:sz w:val="22"/>
          <w:szCs w:val="22"/>
        </w:rPr>
        <w:t xml:space="preserve">przy </w:t>
      </w:r>
      <w:r w:rsidR="00737837">
        <w:rPr>
          <w:rFonts w:ascii="Calibri" w:hAnsi="Calibri"/>
          <w:sz w:val="22"/>
          <w:szCs w:val="22"/>
        </w:rPr>
        <w:t>u</w:t>
      </w:r>
      <w:r w:rsidR="008B75B6" w:rsidRPr="0000738B">
        <w:rPr>
          <w:rFonts w:ascii="Calibri" w:hAnsi="Calibri"/>
          <w:sz w:val="22"/>
          <w:szCs w:val="22"/>
        </w:rPr>
        <w:t xml:space="preserve">l. </w:t>
      </w:r>
      <w:r w:rsidR="00737837">
        <w:rPr>
          <w:rFonts w:ascii="Calibri" w:hAnsi="Calibri"/>
          <w:sz w:val="22"/>
          <w:szCs w:val="22"/>
        </w:rPr>
        <w:t xml:space="preserve">Lenartowicza </w:t>
      </w:r>
      <w:r w:rsidR="008B75B6" w:rsidRPr="0000738B">
        <w:rPr>
          <w:rFonts w:ascii="Calibri" w:hAnsi="Calibri"/>
          <w:sz w:val="22"/>
          <w:szCs w:val="22"/>
        </w:rPr>
        <w:t>w Rzeszowie</w:t>
      </w:r>
      <w:r w:rsidR="00B2417C" w:rsidRPr="0000738B">
        <w:rPr>
          <w:rFonts w:ascii="Calibri" w:hAnsi="Calibri"/>
          <w:sz w:val="22"/>
          <w:szCs w:val="22"/>
        </w:rPr>
        <w:t xml:space="preserve"> dla </w:t>
      </w:r>
      <w:r w:rsidR="00EC55BC" w:rsidRPr="0000738B">
        <w:rPr>
          <w:rFonts w:ascii="Calibri" w:hAnsi="Calibri"/>
          <w:sz w:val="22"/>
          <w:szCs w:val="22"/>
        </w:rPr>
        <w:t xml:space="preserve">zamówienia </w:t>
      </w:r>
      <w:r w:rsidR="008B75B6" w:rsidRPr="0000738B">
        <w:rPr>
          <w:rFonts w:ascii="Calibri" w:hAnsi="Calibri"/>
          <w:sz w:val="22"/>
          <w:szCs w:val="22"/>
        </w:rPr>
        <w:t>w zakresie i na warunkach wskazanych w</w:t>
      </w:r>
      <w:r w:rsidR="008B75B6" w:rsidRPr="0000738B">
        <w:rPr>
          <w:rFonts w:ascii="Calibri" w:hAnsi="Calibri"/>
          <w:sz w:val="22"/>
          <w:szCs w:val="22"/>
          <w:lang w:eastAsia="pl-PL"/>
        </w:rPr>
        <w:t xml:space="preserve"> projek</w:t>
      </w:r>
      <w:r w:rsidR="002A474E">
        <w:rPr>
          <w:rFonts w:ascii="Calibri" w:hAnsi="Calibri"/>
          <w:sz w:val="22"/>
          <w:szCs w:val="22"/>
          <w:lang w:eastAsia="pl-PL"/>
        </w:rPr>
        <w:t xml:space="preserve">cie </w:t>
      </w:r>
      <w:r w:rsidR="008B75B6" w:rsidRPr="0000738B">
        <w:rPr>
          <w:rFonts w:ascii="Calibri" w:hAnsi="Calibri"/>
          <w:sz w:val="22"/>
          <w:szCs w:val="22"/>
          <w:lang w:eastAsia="pl-PL"/>
        </w:rPr>
        <w:t>wykonawczy</w:t>
      </w:r>
      <w:r w:rsidR="002A474E">
        <w:rPr>
          <w:rFonts w:ascii="Calibri" w:hAnsi="Calibri"/>
          <w:sz w:val="22"/>
          <w:szCs w:val="22"/>
          <w:lang w:eastAsia="pl-PL"/>
        </w:rPr>
        <w:t>m</w:t>
      </w:r>
      <w:r w:rsidR="00BB397F" w:rsidRPr="0000738B">
        <w:rPr>
          <w:rFonts w:ascii="Calibri" w:hAnsi="Calibri"/>
          <w:sz w:val="22"/>
          <w:szCs w:val="22"/>
          <w:lang w:eastAsia="pl-PL"/>
        </w:rPr>
        <w:t xml:space="preserve">, </w:t>
      </w:r>
      <w:r w:rsidR="00454E89" w:rsidRPr="0000738B">
        <w:rPr>
          <w:rFonts w:ascii="Calibri" w:eastAsia="Calibri" w:hAnsi="Calibri" w:cs="Calibri"/>
          <w:sz w:val="22"/>
          <w:szCs w:val="22"/>
        </w:rPr>
        <w:t>oraz inn</w:t>
      </w:r>
      <w:r w:rsidR="00692F5D" w:rsidRPr="0000738B">
        <w:rPr>
          <w:rFonts w:ascii="Calibri" w:eastAsia="Calibri" w:hAnsi="Calibri" w:cs="Calibri"/>
          <w:sz w:val="22"/>
          <w:szCs w:val="22"/>
        </w:rPr>
        <w:t>ych</w:t>
      </w:r>
      <w:r w:rsidR="00454E89" w:rsidRPr="0000738B">
        <w:rPr>
          <w:rFonts w:ascii="Calibri" w:eastAsia="Calibri" w:hAnsi="Calibri" w:cs="Calibri"/>
          <w:sz w:val="22"/>
          <w:szCs w:val="22"/>
        </w:rPr>
        <w:t xml:space="preserve"> </w:t>
      </w:r>
      <w:r w:rsidR="001F2B10" w:rsidRPr="0000738B">
        <w:rPr>
          <w:rFonts w:ascii="Calibri" w:eastAsia="Calibri" w:hAnsi="Calibri" w:cs="Calibri"/>
          <w:sz w:val="22"/>
          <w:szCs w:val="22"/>
        </w:rPr>
        <w:t>wym</w:t>
      </w:r>
      <w:r w:rsidR="00F00BAC" w:rsidRPr="0000738B">
        <w:rPr>
          <w:rFonts w:ascii="Calibri" w:eastAsia="Calibri" w:hAnsi="Calibri" w:cs="Calibri"/>
          <w:sz w:val="22"/>
          <w:szCs w:val="22"/>
        </w:rPr>
        <w:t>agania</w:t>
      </w:r>
      <w:r w:rsidR="00692F5D" w:rsidRPr="0000738B">
        <w:rPr>
          <w:rFonts w:ascii="Calibri" w:eastAsia="Calibri" w:hAnsi="Calibri" w:cs="Calibri"/>
          <w:sz w:val="22"/>
          <w:szCs w:val="22"/>
        </w:rPr>
        <w:t>ch</w:t>
      </w:r>
      <w:r w:rsidR="00F00BAC" w:rsidRPr="0000738B">
        <w:rPr>
          <w:rFonts w:ascii="Calibri" w:eastAsia="Calibri" w:hAnsi="Calibri" w:cs="Calibri"/>
          <w:sz w:val="22"/>
          <w:szCs w:val="22"/>
        </w:rPr>
        <w:t xml:space="preserve"> okr</w:t>
      </w:r>
      <w:r w:rsidR="001F2B10" w:rsidRPr="0000738B">
        <w:rPr>
          <w:rFonts w:ascii="Calibri" w:eastAsia="Calibri" w:hAnsi="Calibri" w:cs="Calibri"/>
          <w:sz w:val="22"/>
          <w:szCs w:val="22"/>
        </w:rPr>
        <w:t>e</w:t>
      </w:r>
      <w:r w:rsidR="001F2B10" w:rsidRPr="0000738B">
        <w:rPr>
          <w:rFonts w:ascii="Calibri" w:eastAsia="TimesNewRoman" w:hAnsi="Calibri" w:cs="Calibri"/>
          <w:sz w:val="22"/>
          <w:szCs w:val="22"/>
        </w:rPr>
        <w:t>ś</w:t>
      </w:r>
      <w:r w:rsidR="001F2B10" w:rsidRPr="0000738B">
        <w:rPr>
          <w:rFonts w:ascii="Calibri" w:eastAsia="Calibri" w:hAnsi="Calibri" w:cs="Calibri"/>
          <w:sz w:val="22"/>
          <w:szCs w:val="22"/>
        </w:rPr>
        <w:t>lon</w:t>
      </w:r>
      <w:r w:rsidR="00692F5D" w:rsidRPr="0000738B">
        <w:rPr>
          <w:rFonts w:ascii="Calibri" w:eastAsia="Calibri" w:hAnsi="Calibri" w:cs="Calibri"/>
          <w:sz w:val="22"/>
          <w:szCs w:val="22"/>
        </w:rPr>
        <w:t>ych</w:t>
      </w:r>
      <w:r w:rsidR="001F2B10" w:rsidRPr="0000738B">
        <w:rPr>
          <w:rFonts w:ascii="Calibri" w:eastAsia="Calibri" w:hAnsi="Calibri" w:cs="Calibri"/>
          <w:sz w:val="22"/>
          <w:szCs w:val="22"/>
        </w:rPr>
        <w:t xml:space="preserve"> w </w:t>
      </w:r>
      <w:r w:rsidR="00E47239" w:rsidRPr="0000738B">
        <w:rPr>
          <w:rFonts w:ascii="Calibri" w:eastAsia="Calibri" w:hAnsi="Calibri" w:cs="Calibri"/>
          <w:sz w:val="22"/>
          <w:szCs w:val="22"/>
        </w:rPr>
        <w:t>postępowaniu p</w:t>
      </w:r>
      <w:r w:rsidRPr="0000738B">
        <w:rPr>
          <w:rFonts w:ascii="Calibri" w:eastAsia="Calibri" w:hAnsi="Calibri" w:cs="Calibri"/>
          <w:sz w:val="22"/>
          <w:szCs w:val="22"/>
        </w:rPr>
        <w:t>rowadzonym pod nazwą</w:t>
      </w:r>
      <w:r w:rsidR="00B07684" w:rsidRPr="0000738B">
        <w:rPr>
          <w:rFonts w:ascii="Calibri" w:hAnsi="Calibri"/>
          <w:sz w:val="22"/>
          <w:szCs w:val="22"/>
          <w:lang w:eastAsia="pl-PL"/>
        </w:rPr>
        <w:t xml:space="preserve"> </w:t>
      </w:r>
      <w:r w:rsidR="00E91395" w:rsidRPr="0000738B">
        <w:rPr>
          <w:rFonts w:ascii="Calibri" w:hAnsi="Calibri" w:cs="Arial"/>
          <w:bCs/>
          <w:i/>
        </w:rPr>
        <w:t>„</w:t>
      </w:r>
      <w:r w:rsidR="002A474E" w:rsidRPr="002A474E">
        <w:rPr>
          <w:rFonts w:ascii="Calibri" w:hAnsi="Calibri" w:cs="Arial"/>
          <w:bCs/>
          <w:i/>
        </w:rPr>
        <w:t>Budowa instalacji ciepłej wody użytkowej wraz z cyrkulacją oraz częściowa przebudowa instalacji gazowej z likwidacją piecyków gazowych w budynku mieszkalnym wielorodzinnym przy ul. Lenartowicza 19 w Rzeszowie</w:t>
      </w:r>
      <w:r w:rsidR="002A474E">
        <w:rPr>
          <w:rFonts w:ascii="Calibri" w:hAnsi="Calibri" w:cs="Arial"/>
          <w:bCs/>
          <w:i/>
        </w:rPr>
        <w:t>”</w:t>
      </w:r>
    </w:p>
    <w:p w14:paraId="49C501F6" w14:textId="77777777" w:rsidR="00807822" w:rsidRPr="00390E51" w:rsidRDefault="00807822" w:rsidP="00B07684">
      <w:pPr>
        <w:rPr>
          <w:rFonts w:eastAsia="Calibri" w:cs="Arial"/>
          <w:i/>
          <w:color w:val="FF0000"/>
        </w:rPr>
      </w:pPr>
    </w:p>
    <w:p w14:paraId="0C80DF3E" w14:textId="7E3D93DD" w:rsidR="00D15997" w:rsidRPr="0000738B" w:rsidRDefault="008D06FC" w:rsidP="00D15997">
      <w:pPr>
        <w:rPr>
          <w:rFonts w:ascii="Calibri" w:hAnsi="Calibri" w:cs="Calibri"/>
          <w:sz w:val="22"/>
          <w:szCs w:val="22"/>
        </w:rPr>
      </w:pPr>
      <w:r w:rsidRPr="0000738B">
        <w:rPr>
          <w:rFonts w:ascii="Calibri" w:hAnsi="Calibri" w:cs="Calibri"/>
          <w:sz w:val="22"/>
          <w:szCs w:val="22"/>
          <w:lang w:eastAsia="pl-PL"/>
        </w:rPr>
        <w:t>3.</w:t>
      </w:r>
      <w:r w:rsidR="00D15997" w:rsidRPr="0000738B">
        <w:rPr>
          <w:rFonts w:ascii="Calibri" w:hAnsi="Calibri" w:cs="Calibri"/>
          <w:sz w:val="22"/>
          <w:szCs w:val="22"/>
        </w:rPr>
        <w:t xml:space="preserve"> Wykonawca  wykona roboty budowlane zgodnie z Projekt</w:t>
      </w:r>
      <w:r w:rsidR="00560D61" w:rsidRPr="0000738B">
        <w:rPr>
          <w:rFonts w:ascii="Calibri" w:hAnsi="Calibri" w:cs="Calibri"/>
          <w:sz w:val="22"/>
          <w:szCs w:val="22"/>
        </w:rPr>
        <w:t>ami</w:t>
      </w:r>
      <w:r w:rsidR="00D15997" w:rsidRPr="0000738B">
        <w:rPr>
          <w:rFonts w:ascii="Calibri" w:hAnsi="Calibri" w:cs="Calibri"/>
          <w:sz w:val="22"/>
          <w:szCs w:val="22"/>
        </w:rPr>
        <w:t xml:space="preserve"> </w:t>
      </w:r>
      <w:r w:rsidR="00A46BF5" w:rsidRPr="0000738B">
        <w:rPr>
          <w:rFonts w:ascii="Calibri" w:hAnsi="Calibri" w:cs="Calibri"/>
          <w:sz w:val="22"/>
          <w:szCs w:val="22"/>
        </w:rPr>
        <w:t>wykonawczym</w:t>
      </w:r>
      <w:r w:rsidR="00560D61" w:rsidRPr="0000738B">
        <w:rPr>
          <w:rFonts w:ascii="Calibri" w:hAnsi="Calibri" w:cs="Calibri"/>
          <w:sz w:val="22"/>
          <w:szCs w:val="22"/>
        </w:rPr>
        <w:t xml:space="preserve">i </w:t>
      </w:r>
      <w:r w:rsidR="008C4A3D" w:rsidRPr="0000738B">
        <w:rPr>
          <w:rFonts w:ascii="Calibri" w:hAnsi="Calibri" w:cs="Calibri"/>
          <w:sz w:val="22"/>
          <w:szCs w:val="22"/>
        </w:rPr>
        <w:t xml:space="preserve">dla </w:t>
      </w:r>
      <w:r w:rsidR="00D15997" w:rsidRPr="0000738B">
        <w:rPr>
          <w:rFonts w:ascii="Calibri" w:hAnsi="Calibri" w:cs="Calibri"/>
          <w:sz w:val="22"/>
          <w:szCs w:val="22"/>
        </w:rPr>
        <w:t>:</w:t>
      </w:r>
    </w:p>
    <w:p w14:paraId="31D935C2" w14:textId="6FB733E3" w:rsidR="00972387" w:rsidRPr="0000738B" w:rsidRDefault="00972387" w:rsidP="00203F08">
      <w:pPr>
        <w:suppressAutoHyphens w:val="0"/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  <w:lang w:eastAsia="pl-PL"/>
        </w:rPr>
      </w:pPr>
      <w:r w:rsidRPr="0000738B">
        <w:rPr>
          <w:rFonts w:ascii="Calibri" w:hAnsi="Calibri" w:cs="Calibri"/>
          <w:b/>
          <w:sz w:val="22"/>
          <w:szCs w:val="22"/>
          <w:lang w:eastAsia="pl-PL"/>
        </w:rPr>
        <w:lastRenderedPageBreak/>
        <w:t xml:space="preserve"> </w:t>
      </w:r>
      <w:r w:rsidR="00C64FE3" w:rsidRPr="0000738B">
        <w:rPr>
          <w:rFonts w:ascii="Calibri" w:hAnsi="Calibri" w:cs="Arial"/>
          <w:bCs/>
          <w:i/>
        </w:rPr>
        <w:t>„</w:t>
      </w:r>
      <w:r w:rsidR="00C64FE3" w:rsidRPr="002A474E">
        <w:rPr>
          <w:rFonts w:ascii="Calibri" w:hAnsi="Calibri" w:cs="Arial"/>
          <w:bCs/>
          <w:i/>
        </w:rPr>
        <w:t>Budowa instalacji ciepłej wody użytkowej wraz z cyrkulacją oraz częściowa przebudowa instalacji gazowej z likwidacją piecyków gazowych w budynku mieszkalnym wielorodzinnym przy ul. Lenartowicza 19 w Rzeszowie</w:t>
      </w:r>
      <w:r w:rsidR="00C64FE3" w:rsidRPr="0000738B">
        <w:rPr>
          <w:rFonts w:ascii="Calibri" w:hAnsi="Calibri" w:cs="Calibri"/>
          <w:sz w:val="22"/>
          <w:szCs w:val="22"/>
          <w:lang w:eastAsia="pl-PL"/>
        </w:rPr>
        <w:t xml:space="preserve"> </w:t>
      </w:r>
    </w:p>
    <w:p w14:paraId="74F026CB" w14:textId="77777777" w:rsidR="00972387" w:rsidRPr="0000738B" w:rsidRDefault="00972387" w:rsidP="00972387">
      <w:pPr>
        <w:suppressAutoHyphens w:val="0"/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  <w:lang w:eastAsia="pl-PL"/>
        </w:rPr>
      </w:pPr>
    </w:p>
    <w:p w14:paraId="294FADC9" w14:textId="77777777" w:rsidR="00D15997" w:rsidRPr="0000738B" w:rsidRDefault="00D15997" w:rsidP="00D15997">
      <w:pPr>
        <w:jc w:val="both"/>
        <w:rPr>
          <w:rFonts w:ascii="Calibri" w:hAnsi="Calibri" w:cs="Calibri"/>
          <w:sz w:val="22"/>
          <w:szCs w:val="22"/>
        </w:rPr>
      </w:pPr>
    </w:p>
    <w:p w14:paraId="2F154801" w14:textId="624E8B11" w:rsidR="00D15997" w:rsidRPr="0000738B" w:rsidRDefault="00D15997" w:rsidP="00325516">
      <w:pPr>
        <w:jc w:val="both"/>
        <w:rPr>
          <w:rFonts w:ascii="Calibri" w:hAnsi="Calibri" w:cs="Calibri"/>
          <w:sz w:val="22"/>
          <w:szCs w:val="22"/>
        </w:rPr>
      </w:pPr>
      <w:r w:rsidRPr="0000738B">
        <w:rPr>
          <w:rFonts w:ascii="Calibri" w:hAnsi="Calibri" w:cs="Calibri"/>
          <w:sz w:val="22"/>
          <w:szCs w:val="22"/>
        </w:rPr>
        <w:t>3.</w:t>
      </w:r>
      <w:r w:rsidR="00B62296" w:rsidRPr="0000738B">
        <w:rPr>
          <w:rFonts w:ascii="Calibri" w:hAnsi="Calibri" w:cs="Calibri"/>
          <w:sz w:val="22"/>
          <w:szCs w:val="22"/>
        </w:rPr>
        <w:t>1.</w:t>
      </w:r>
      <w:r w:rsidRPr="0000738B">
        <w:rPr>
          <w:rFonts w:ascii="Calibri" w:hAnsi="Calibri" w:cs="Calibri"/>
          <w:sz w:val="22"/>
          <w:szCs w:val="22"/>
        </w:rPr>
        <w:t xml:space="preserve"> Szczegółowy opis przedmiotu </w:t>
      </w:r>
      <w:r w:rsidR="00B93430" w:rsidRPr="0000738B">
        <w:rPr>
          <w:rFonts w:ascii="Calibri" w:hAnsi="Calibri" w:cs="Calibri"/>
          <w:sz w:val="22"/>
          <w:szCs w:val="22"/>
        </w:rPr>
        <w:t>umowy</w:t>
      </w:r>
      <w:r w:rsidRPr="0000738B">
        <w:rPr>
          <w:rFonts w:ascii="Calibri" w:hAnsi="Calibri" w:cs="Calibri"/>
          <w:sz w:val="22"/>
          <w:szCs w:val="22"/>
        </w:rPr>
        <w:t xml:space="preserve"> stanowi załącznik nr.</w:t>
      </w:r>
      <w:r w:rsidR="00982C47" w:rsidRPr="0000738B">
        <w:rPr>
          <w:rFonts w:ascii="Calibri" w:hAnsi="Calibri" w:cs="Calibri"/>
          <w:sz w:val="22"/>
          <w:szCs w:val="22"/>
        </w:rPr>
        <w:t xml:space="preserve"> 8</w:t>
      </w:r>
      <w:r w:rsidRPr="0000738B">
        <w:rPr>
          <w:rFonts w:ascii="Calibri" w:hAnsi="Calibri" w:cs="Calibri"/>
          <w:sz w:val="22"/>
          <w:szCs w:val="22"/>
        </w:rPr>
        <w:t xml:space="preserve"> </w:t>
      </w:r>
      <w:r w:rsidRPr="0000738B">
        <w:rPr>
          <w:rFonts w:ascii="Calibri" w:hAnsi="Calibri" w:cs="Calibri"/>
          <w:iCs/>
          <w:sz w:val="22"/>
          <w:szCs w:val="22"/>
        </w:rPr>
        <w:t xml:space="preserve"> do Zapytania Ofertowego – Projekt</w:t>
      </w:r>
      <w:r w:rsidR="00935F5C" w:rsidRPr="0000738B">
        <w:rPr>
          <w:rFonts w:ascii="Calibri" w:hAnsi="Calibri" w:cs="Calibri"/>
          <w:iCs/>
          <w:sz w:val="22"/>
          <w:szCs w:val="22"/>
        </w:rPr>
        <w:t>y</w:t>
      </w:r>
      <w:r w:rsidRPr="0000738B">
        <w:rPr>
          <w:rFonts w:ascii="Calibri" w:hAnsi="Calibri" w:cs="Calibri"/>
          <w:iCs/>
          <w:sz w:val="22"/>
          <w:szCs w:val="22"/>
        </w:rPr>
        <w:t xml:space="preserve"> </w:t>
      </w:r>
      <w:r w:rsidR="00935F5C" w:rsidRPr="0000738B">
        <w:rPr>
          <w:rFonts w:ascii="Calibri" w:hAnsi="Calibri" w:cs="Calibri"/>
          <w:iCs/>
          <w:sz w:val="22"/>
          <w:szCs w:val="22"/>
        </w:rPr>
        <w:t>wykonawcze</w:t>
      </w:r>
      <w:r w:rsidR="00734F81" w:rsidRPr="0000738B">
        <w:rPr>
          <w:rFonts w:ascii="Calibri" w:hAnsi="Calibri" w:cs="Calibri"/>
          <w:iCs/>
          <w:sz w:val="22"/>
          <w:szCs w:val="22"/>
        </w:rPr>
        <w:t xml:space="preserve">, co </w:t>
      </w:r>
      <w:r w:rsidR="00734F81" w:rsidRPr="0000738B">
        <w:rPr>
          <w:rFonts w:ascii="Calibri" w:eastAsia="Calibri" w:hAnsi="Calibri" w:cs="Arial"/>
          <w:sz w:val="22"/>
          <w:szCs w:val="22"/>
        </w:rPr>
        <w:t>wraz z ofertą przetargową Wykonawcy</w:t>
      </w:r>
      <w:r w:rsidR="00734F81" w:rsidRPr="0000738B">
        <w:rPr>
          <w:rFonts w:ascii="Calibri" w:hAnsi="Calibri" w:cs="Calibri"/>
          <w:iCs/>
          <w:sz w:val="22"/>
          <w:szCs w:val="22"/>
        </w:rPr>
        <w:t xml:space="preserve"> i wszystkimi dokumentami z postępowania ofertowego stanowi także z</w:t>
      </w:r>
      <w:r w:rsidR="00734F81" w:rsidRPr="0000738B">
        <w:rPr>
          <w:rFonts w:ascii="Calibri" w:eastAsia="Calibri" w:hAnsi="Calibri" w:cs="Arial"/>
          <w:sz w:val="22"/>
          <w:szCs w:val="22"/>
        </w:rPr>
        <w:t>akres rzeczowy przedmiotu niniejszej umowy</w:t>
      </w:r>
      <w:r w:rsidR="00935F5C" w:rsidRPr="0000738B">
        <w:rPr>
          <w:rFonts w:ascii="Calibri" w:hAnsi="Calibri" w:cs="Calibri"/>
          <w:iCs/>
          <w:sz w:val="22"/>
          <w:szCs w:val="22"/>
        </w:rPr>
        <w:t>.</w:t>
      </w:r>
      <w:r w:rsidRPr="0000738B">
        <w:rPr>
          <w:rFonts w:ascii="Calibri" w:hAnsi="Calibri" w:cs="Calibri"/>
          <w:iCs/>
          <w:sz w:val="22"/>
          <w:szCs w:val="22"/>
        </w:rPr>
        <w:t xml:space="preserve">   </w:t>
      </w:r>
    </w:p>
    <w:p w14:paraId="574262A3" w14:textId="77777777" w:rsidR="00560327" w:rsidRPr="0000738B" w:rsidRDefault="00560327" w:rsidP="00D22A0A">
      <w:pPr>
        <w:jc w:val="both"/>
        <w:rPr>
          <w:rFonts w:ascii="Calibri" w:eastAsia="Calibri" w:hAnsi="Calibri" w:cs="Arial"/>
          <w:sz w:val="22"/>
          <w:szCs w:val="22"/>
        </w:rPr>
      </w:pPr>
    </w:p>
    <w:p w14:paraId="28CEF4C3" w14:textId="234DDA66" w:rsidR="001F2B10" w:rsidRPr="0000738B" w:rsidRDefault="007B31EA" w:rsidP="00F33492">
      <w:pPr>
        <w:autoSpaceDE w:val="0"/>
        <w:spacing w:after="120" w:line="276" w:lineRule="auto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4</w:t>
      </w:r>
      <w:r w:rsidR="001F2B10" w:rsidRPr="0000738B">
        <w:rPr>
          <w:rFonts w:ascii="Calibri" w:eastAsia="Calibri" w:hAnsi="Calibri" w:cs="Arial"/>
          <w:sz w:val="22"/>
          <w:szCs w:val="22"/>
        </w:rPr>
        <w:t>. Wykonawca zobowi</w:t>
      </w:r>
      <w:r w:rsidR="001F2B10" w:rsidRPr="0000738B">
        <w:rPr>
          <w:rFonts w:ascii="Calibri" w:eastAsia="TimesNewRoman" w:hAnsi="Calibri" w:cs="Arial"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sz w:val="22"/>
          <w:szCs w:val="22"/>
        </w:rPr>
        <w:t>zuje si</w:t>
      </w:r>
      <w:r w:rsidR="001F2B10"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="001F2B10" w:rsidRPr="0000738B">
        <w:rPr>
          <w:rFonts w:ascii="Calibri" w:eastAsia="Calibri" w:hAnsi="Calibri" w:cs="Arial"/>
          <w:sz w:val="22"/>
          <w:szCs w:val="22"/>
        </w:rPr>
        <w:t>do wykonania przedmiotu niniejszej umowy zgodnie z zasadami profesjonalnej wiedzy technicznej i sztuki budowlanej, obowi</w:t>
      </w:r>
      <w:r w:rsidR="001F2B10" w:rsidRPr="0000738B">
        <w:rPr>
          <w:rFonts w:ascii="Calibri" w:eastAsia="TimesNewRoman" w:hAnsi="Calibri" w:cs="Arial"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sz w:val="22"/>
          <w:szCs w:val="22"/>
        </w:rPr>
        <w:t>zuj</w:t>
      </w:r>
      <w:r w:rsidR="001F2B10" w:rsidRPr="0000738B">
        <w:rPr>
          <w:rFonts w:ascii="Calibri" w:eastAsia="TimesNewRoman" w:hAnsi="Calibri" w:cs="Arial"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cymi przepisami i polskimi normami, </w:t>
      </w:r>
      <w:r w:rsidR="002A3312" w:rsidRPr="0000738B">
        <w:rPr>
          <w:rFonts w:ascii="Calibri" w:eastAsia="Calibri" w:hAnsi="Calibri" w:cs="Arial"/>
          <w:sz w:val="22"/>
          <w:szCs w:val="22"/>
        </w:rPr>
        <w:t>Zapytaniem ofertowym</w:t>
      </w:r>
      <w:r w:rsidR="001F2B10" w:rsidRPr="0000738B">
        <w:rPr>
          <w:rFonts w:ascii="Calibri" w:eastAsia="Calibri" w:hAnsi="Calibri" w:cs="Arial"/>
          <w:sz w:val="22"/>
          <w:szCs w:val="22"/>
        </w:rPr>
        <w:t>,</w:t>
      </w:r>
      <w:r w:rsidR="005148FC" w:rsidRPr="0000738B">
        <w:rPr>
          <w:rFonts w:ascii="Calibri" w:eastAsia="Calibri" w:hAnsi="Calibri" w:cs="Arial"/>
          <w:sz w:val="22"/>
          <w:szCs w:val="22"/>
        </w:rPr>
        <w:t xml:space="preserve"> wyjaśnieniami Zamawiającego na pytania w trakcie przetargu, 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 poleceniami Zamawiaj</w:t>
      </w:r>
      <w:r w:rsidR="001F2B10" w:rsidRPr="0000738B">
        <w:rPr>
          <w:rFonts w:ascii="Calibri" w:eastAsia="TimesNewRoman" w:hAnsi="Calibri" w:cs="Arial"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sz w:val="22"/>
          <w:szCs w:val="22"/>
        </w:rPr>
        <w:t>cego, Inspektor</w:t>
      </w:r>
      <w:r w:rsidR="002A3312" w:rsidRPr="0000738B">
        <w:rPr>
          <w:rFonts w:ascii="Calibri" w:eastAsia="Calibri" w:hAnsi="Calibri" w:cs="Arial"/>
          <w:sz w:val="22"/>
          <w:szCs w:val="22"/>
        </w:rPr>
        <w:t>ów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 Nadzoru</w:t>
      </w:r>
      <w:r w:rsidR="000970FB" w:rsidRPr="0000738B">
        <w:rPr>
          <w:rFonts w:ascii="Calibri" w:eastAsia="Calibri" w:hAnsi="Calibri" w:cs="Arial"/>
          <w:sz w:val="22"/>
          <w:szCs w:val="22"/>
        </w:rPr>
        <w:t xml:space="preserve">, właściwie </w:t>
      </w:r>
      <w:r w:rsidR="005148FC" w:rsidRPr="0000738B">
        <w:rPr>
          <w:rFonts w:ascii="Calibri" w:eastAsia="Calibri" w:hAnsi="Calibri" w:cs="Arial"/>
          <w:sz w:val="22"/>
          <w:szCs w:val="22"/>
        </w:rPr>
        <w:t xml:space="preserve">z punktu widzenia celu jakiemu </w:t>
      </w:r>
      <w:r w:rsidR="000970FB" w:rsidRPr="0000738B">
        <w:rPr>
          <w:rFonts w:ascii="Calibri" w:eastAsia="Calibri" w:hAnsi="Calibri" w:cs="Arial"/>
          <w:sz w:val="22"/>
          <w:szCs w:val="22"/>
        </w:rPr>
        <w:t xml:space="preserve">roboty </w:t>
      </w:r>
      <w:r w:rsidR="005148FC" w:rsidRPr="0000738B">
        <w:rPr>
          <w:rFonts w:ascii="Calibri" w:eastAsia="Calibri" w:hAnsi="Calibri" w:cs="Arial"/>
          <w:sz w:val="22"/>
          <w:szCs w:val="22"/>
        </w:rPr>
        <w:t>maja służyć</w:t>
      </w:r>
      <w:r w:rsidR="000970FB" w:rsidRPr="0000738B">
        <w:rPr>
          <w:rFonts w:ascii="Calibri" w:eastAsia="Calibri" w:hAnsi="Calibri" w:cs="Arial"/>
          <w:sz w:val="22"/>
          <w:szCs w:val="22"/>
        </w:rPr>
        <w:t>, a</w:t>
      </w:r>
      <w:r w:rsidR="0000738B" w:rsidRPr="0000738B">
        <w:rPr>
          <w:rFonts w:ascii="Calibri" w:eastAsia="Calibri" w:hAnsi="Calibri" w:cs="Arial"/>
          <w:sz w:val="22"/>
          <w:szCs w:val="22"/>
        </w:rPr>
        <w:t> </w:t>
      </w:r>
      <w:r w:rsidR="000970FB" w:rsidRPr="0000738B">
        <w:rPr>
          <w:rFonts w:ascii="Calibri" w:eastAsia="Calibri" w:hAnsi="Calibri" w:cs="Arial"/>
          <w:sz w:val="22"/>
          <w:szCs w:val="22"/>
        </w:rPr>
        <w:t>dodatkowo z zachowaniem należytej estetyki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 oraz do oddania przedmiotu niniejszej umowy Zamawiaj</w:t>
      </w:r>
      <w:r w:rsidR="001F2B10" w:rsidRPr="0000738B">
        <w:rPr>
          <w:rFonts w:ascii="Calibri" w:eastAsia="TimesNewRoman" w:hAnsi="Calibri" w:cs="Arial"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sz w:val="22"/>
          <w:szCs w:val="22"/>
        </w:rPr>
        <w:t>cemu w terminie w niej uzgodnionym.</w:t>
      </w:r>
    </w:p>
    <w:p w14:paraId="2690A5BF" w14:textId="7A39F1E6" w:rsidR="00BC3481" w:rsidRPr="0000738B" w:rsidRDefault="007B31EA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5</w:t>
      </w:r>
      <w:r w:rsidR="001F2B10" w:rsidRPr="0000738B">
        <w:rPr>
          <w:rFonts w:ascii="Calibri" w:eastAsia="Calibri" w:hAnsi="Calibri" w:cs="Arial"/>
          <w:sz w:val="22"/>
          <w:szCs w:val="22"/>
        </w:rPr>
        <w:t>. Zamawiaj</w:t>
      </w:r>
      <w:r w:rsidR="001F2B10" w:rsidRPr="0000738B">
        <w:rPr>
          <w:rFonts w:ascii="Calibri" w:eastAsia="TimesNewRoman" w:hAnsi="Calibri" w:cs="Arial"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sz w:val="22"/>
          <w:szCs w:val="22"/>
        </w:rPr>
        <w:t>cy dopuszcza mo</w:t>
      </w:r>
      <w:r w:rsidR="001F2B10" w:rsidRPr="0000738B">
        <w:rPr>
          <w:rFonts w:ascii="Calibri" w:eastAsia="TimesNewRoman" w:hAnsi="Calibri" w:cs="Arial"/>
          <w:sz w:val="22"/>
          <w:szCs w:val="22"/>
        </w:rPr>
        <w:t>ż</w:t>
      </w:r>
      <w:r w:rsidR="001F2B10" w:rsidRPr="0000738B">
        <w:rPr>
          <w:rFonts w:ascii="Calibri" w:eastAsia="Calibri" w:hAnsi="Calibri" w:cs="Arial"/>
          <w:sz w:val="22"/>
          <w:szCs w:val="22"/>
        </w:rPr>
        <w:t>liwo</w:t>
      </w:r>
      <w:r w:rsidR="001F2B10" w:rsidRPr="0000738B">
        <w:rPr>
          <w:rFonts w:ascii="Calibri" w:eastAsia="TimesNewRoman" w:hAnsi="Calibri" w:cs="Arial"/>
          <w:sz w:val="22"/>
          <w:szCs w:val="22"/>
        </w:rPr>
        <w:t xml:space="preserve">ść </w:t>
      </w:r>
      <w:r w:rsidR="001F2B10" w:rsidRPr="0000738B">
        <w:rPr>
          <w:rFonts w:ascii="Calibri" w:eastAsia="Calibri" w:hAnsi="Calibri" w:cs="Arial"/>
          <w:sz w:val="22"/>
          <w:szCs w:val="22"/>
        </w:rPr>
        <w:t>wyst</w:t>
      </w:r>
      <w:r w:rsidR="001F2B10" w:rsidRPr="0000738B">
        <w:rPr>
          <w:rFonts w:ascii="Calibri" w:eastAsia="TimesNewRoman" w:hAnsi="Calibri" w:cs="Arial"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sz w:val="22"/>
          <w:szCs w:val="22"/>
        </w:rPr>
        <w:t>pienia, w trakcie realizacji przedmiotu umowy, konieczno</w:t>
      </w:r>
      <w:r w:rsidR="001F2B10" w:rsidRPr="0000738B">
        <w:rPr>
          <w:rFonts w:ascii="Calibri" w:eastAsia="TimesNewRoman" w:hAnsi="Calibri" w:cs="Arial"/>
          <w:sz w:val="22"/>
          <w:szCs w:val="22"/>
        </w:rPr>
        <w:t>ś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ci wykonania </w:t>
      </w:r>
      <w:r w:rsidR="00C16192" w:rsidRPr="0000738B">
        <w:rPr>
          <w:rFonts w:ascii="Calibri" w:eastAsia="Calibri" w:hAnsi="Calibri" w:cs="Arial"/>
          <w:sz w:val="22"/>
          <w:szCs w:val="22"/>
        </w:rPr>
        <w:t xml:space="preserve">dostaw i </w:t>
      </w:r>
      <w:r w:rsidR="001F2B10" w:rsidRPr="0000738B">
        <w:rPr>
          <w:rFonts w:ascii="Calibri" w:eastAsia="Calibri" w:hAnsi="Calibri" w:cs="Arial"/>
          <w:sz w:val="22"/>
          <w:szCs w:val="22"/>
        </w:rPr>
        <w:t>robót zamiennych w stosunku do przewidzianych w dokumentacji projektowej w</w:t>
      </w:r>
      <w:r w:rsidR="00203F08" w:rsidRPr="0000738B">
        <w:rPr>
          <w:rFonts w:ascii="Calibri" w:eastAsia="Calibri" w:hAnsi="Calibri" w:cs="Arial"/>
          <w:sz w:val="22"/>
          <w:szCs w:val="22"/>
        </w:rPr>
        <w:t> </w:t>
      </w:r>
      <w:r w:rsidR="001F2B10" w:rsidRPr="0000738B">
        <w:rPr>
          <w:rFonts w:ascii="Calibri" w:eastAsia="Calibri" w:hAnsi="Calibri" w:cs="Arial"/>
          <w:sz w:val="22"/>
          <w:szCs w:val="22"/>
        </w:rPr>
        <w:t>sytuacji, gdy wykonanie tych robót b</w:t>
      </w:r>
      <w:r w:rsidR="001F2B10" w:rsidRPr="0000738B">
        <w:rPr>
          <w:rFonts w:ascii="Calibri" w:eastAsia="TimesNewRoman" w:hAnsi="Calibri" w:cs="Arial"/>
          <w:sz w:val="22"/>
          <w:szCs w:val="22"/>
        </w:rPr>
        <w:t>ę</w:t>
      </w:r>
      <w:r w:rsidR="001F2B10" w:rsidRPr="0000738B">
        <w:rPr>
          <w:rFonts w:ascii="Calibri" w:eastAsia="Calibri" w:hAnsi="Calibri" w:cs="Arial"/>
          <w:sz w:val="22"/>
          <w:szCs w:val="22"/>
        </w:rPr>
        <w:t>dzie niezb</w:t>
      </w:r>
      <w:r w:rsidR="001F2B10" w:rsidRPr="0000738B">
        <w:rPr>
          <w:rFonts w:ascii="Calibri" w:eastAsia="TimesNewRoman" w:hAnsi="Calibri" w:cs="Arial"/>
          <w:sz w:val="22"/>
          <w:szCs w:val="22"/>
        </w:rPr>
        <w:t>ę</w:t>
      </w:r>
      <w:r w:rsidR="001F2B10" w:rsidRPr="0000738B">
        <w:rPr>
          <w:rFonts w:ascii="Calibri" w:eastAsia="Calibri" w:hAnsi="Calibri" w:cs="Arial"/>
          <w:sz w:val="22"/>
          <w:szCs w:val="22"/>
        </w:rPr>
        <w:t>dne do prawidłowego, tj. zgodnego z zasadami wiedzy technicznej i obowi</w:t>
      </w:r>
      <w:r w:rsidR="001F2B10" w:rsidRPr="0000738B">
        <w:rPr>
          <w:rFonts w:ascii="Calibri" w:eastAsia="TimesNewRoman" w:hAnsi="Calibri" w:cs="Arial"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sz w:val="22"/>
          <w:szCs w:val="22"/>
        </w:rPr>
        <w:t>zuj</w:t>
      </w:r>
      <w:r w:rsidR="001F2B10" w:rsidRPr="0000738B">
        <w:rPr>
          <w:rFonts w:ascii="Calibri" w:eastAsia="TimesNewRoman" w:hAnsi="Calibri" w:cs="Arial"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sz w:val="22"/>
          <w:szCs w:val="22"/>
        </w:rPr>
        <w:t>cymi na dzie</w:t>
      </w:r>
      <w:r w:rsidR="001F2B10" w:rsidRPr="0000738B">
        <w:rPr>
          <w:rFonts w:ascii="Calibri" w:eastAsia="TimesNewRoman" w:hAnsi="Calibri" w:cs="Arial"/>
          <w:sz w:val="22"/>
          <w:szCs w:val="22"/>
        </w:rPr>
        <w:t xml:space="preserve">ń </w:t>
      </w:r>
      <w:r w:rsidR="001F2B10" w:rsidRPr="0000738B">
        <w:rPr>
          <w:rFonts w:ascii="Calibri" w:eastAsia="Calibri" w:hAnsi="Calibri" w:cs="Arial"/>
          <w:sz w:val="22"/>
          <w:szCs w:val="22"/>
        </w:rPr>
        <w:t>odbioru przepisami wykonania przedmiotu umowy.</w:t>
      </w:r>
      <w:r w:rsidR="00560327" w:rsidRPr="0000738B">
        <w:rPr>
          <w:rFonts w:ascii="Calibri" w:hAnsi="Calibri" w:cs="Arial"/>
          <w:sz w:val="22"/>
          <w:szCs w:val="22"/>
        </w:rPr>
        <w:t xml:space="preserve"> </w:t>
      </w:r>
      <w:r w:rsidR="00C16192" w:rsidRPr="0000738B">
        <w:rPr>
          <w:rFonts w:ascii="Calibri" w:hAnsi="Calibri" w:cs="Arial"/>
          <w:sz w:val="22"/>
          <w:szCs w:val="22"/>
        </w:rPr>
        <w:t>Dostawy i</w:t>
      </w:r>
      <w:r w:rsidR="00203F08" w:rsidRPr="0000738B">
        <w:rPr>
          <w:rFonts w:ascii="Calibri" w:hAnsi="Calibri" w:cs="Arial"/>
          <w:sz w:val="22"/>
          <w:szCs w:val="22"/>
        </w:rPr>
        <w:t> </w:t>
      </w:r>
      <w:r w:rsidR="00C16192" w:rsidRPr="0000738B">
        <w:rPr>
          <w:rFonts w:ascii="Calibri" w:hAnsi="Calibri" w:cs="Arial"/>
          <w:sz w:val="22"/>
          <w:szCs w:val="22"/>
        </w:rPr>
        <w:t>r</w:t>
      </w:r>
      <w:r w:rsidR="001F2B10" w:rsidRPr="0000738B">
        <w:rPr>
          <w:rFonts w:ascii="Calibri" w:eastAsia="Calibri" w:hAnsi="Calibri" w:cs="Arial"/>
          <w:sz w:val="22"/>
          <w:szCs w:val="22"/>
        </w:rPr>
        <w:t>oboty zamienne nie powoduj</w:t>
      </w:r>
      <w:r w:rsidR="001F2B10"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="001F2B10" w:rsidRPr="0000738B">
        <w:rPr>
          <w:rFonts w:ascii="Calibri" w:eastAsia="Calibri" w:hAnsi="Calibri" w:cs="Arial"/>
          <w:sz w:val="22"/>
          <w:szCs w:val="22"/>
        </w:rPr>
        <w:t>zwi</w:t>
      </w:r>
      <w:r w:rsidR="001F2B10" w:rsidRPr="0000738B">
        <w:rPr>
          <w:rFonts w:ascii="Calibri" w:eastAsia="TimesNewRoman" w:hAnsi="Calibri" w:cs="Arial"/>
          <w:sz w:val="22"/>
          <w:szCs w:val="22"/>
        </w:rPr>
        <w:t>ę</w:t>
      </w:r>
      <w:r w:rsidR="001F2B10" w:rsidRPr="0000738B">
        <w:rPr>
          <w:rFonts w:ascii="Calibri" w:eastAsia="Calibri" w:hAnsi="Calibri" w:cs="Arial"/>
          <w:sz w:val="22"/>
          <w:szCs w:val="22"/>
        </w:rPr>
        <w:t>kszenia wynagrodzenia Wykonawcy</w:t>
      </w:r>
      <w:r w:rsidR="00E665D3" w:rsidRPr="0000738B">
        <w:rPr>
          <w:rFonts w:ascii="Calibri" w:eastAsia="Calibri" w:hAnsi="Calibri" w:cs="Arial"/>
          <w:sz w:val="22"/>
          <w:szCs w:val="22"/>
        </w:rPr>
        <w:t>.</w:t>
      </w:r>
      <w:r w:rsidR="00CA27FA" w:rsidRPr="0000738B">
        <w:rPr>
          <w:rFonts w:ascii="Calibri" w:eastAsia="Calibri" w:hAnsi="Calibri" w:cs="Arial"/>
          <w:sz w:val="22"/>
          <w:szCs w:val="22"/>
        </w:rPr>
        <w:t xml:space="preserve"> Na Wykonawcy spoczywa </w:t>
      </w:r>
      <w:r w:rsidR="00CA27FA" w:rsidRPr="0000738B">
        <w:rPr>
          <w:rFonts w:asciiTheme="minorHAnsi" w:eastAsia="Calibri" w:hAnsiTheme="minorHAnsi" w:cstheme="minorHAnsi"/>
          <w:sz w:val="22"/>
          <w:szCs w:val="22"/>
        </w:rPr>
        <w:t xml:space="preserve">obowiązek </w:t>
      </w:r>
      <w:r w:rsidR="003D5BDA" w:rsidRPr="0000738B">
        <w:rPr>
          <w:rFonts w:asciiTheme="minorHAnsi" w:eastAsia="TimesNewRomanPSMT" w:hAnsiTheme="minorHAnsi" w:cstheme="minorHAnsi"/>
          <w:sz w:val="22"/>
          <w:szCs w:val="22"/>
          <w:lang w:eastAsia="pl-PL"/>
        </w:rPr>
        <w:t xml:space="preserve">uzgodnienia proponowanych </w:t>
      </w:r>
      <w:r w:rsidR="00E36865" w:rsidRPr="0000738B">
        <w:rPr>
          <w:rFonts w:asciiTheme="minorHAnsi" w:eastAsia="Calibri" w:hAnsiTheme="minorHAnsi" w:cstheme="minorHAnsi"/>
          <w:sz w:val="22"/>
          <w:szCs w:val="22"/>
        </w:rPr>
        <w:t xml:space="preserve">dostaw i robót zamiennych z </w:t>
      </w:r>
      <w:r w:rsidR="00203F08" w:rsidRPr="0000738B">
        <w:rPr>
          <w:rFonts w:asciiTheme="minorHAnsi" w:eastAsia="Calibri" w:hAnsiTheme="minorHAnsi" w:cstheme="minorHAnsi"/>
          <w:sz w:val="22"/>
          <w:szCs w:val="22"/>
        </w:rPr>
        <w:t xml:space="preserve">Zamawiającym oraz </w:t>
      </w:r>
      <w:r w:rsidR="001E2480" w:rsidRPr="0000738B">
        <w:rPr>
          <w:rFonts w:asciiTheme="minorHAnsi" w:eastAsia="Calibri" w:hAnsiTheme="minorHAnsi" w:cstheme="minorHAnsi"/>
          <w:sz w:val="22"/>
          <w:szCs w:val="22"/>
        </w:rPr>
        <w:t>autorem dokumentacji</w:t>
      </w:r>
      <w:r w:rsidR="001E2480" w:rsidRPr="0000738B">
        <w:rPr>
          <w:rFonts w:ascii="Calibri" w:eastAsia="Calibri" w:hAnsi="Calibri" w:cs="Arial"/>
          <w:sz w:val="22"/>
          <w:szCs w:val="22"/>
        </w:rPr>
        <w:t xml:space="preserve"> projektowej.</w:t>
      </w:r>
    </w:p>
    <w:p w14:paraId="1633601D" w14:textId="234BA3E9" w:rsidR="001F2B10" w:rsidRPr="0000738B" w:rsidRDefault="00560327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6</w:t>
      </w:r>
      <w:r w:rsidR="00BC3481" w:rsidRPr="0000738B">
        <w:rPr>
          <w:rFonts w:ascii="Calibri" w:eastAsia="Calibri" w:hAnsi="Calibri" w:cs="Arial"/>
          <w:sz w:val="22"/>
          <w:szCs w:val="22"/>
        </w:rPr>
        <w:t>.</w:t>
      </w:r>
      <w:r w:rsidR="001F2B10" w:rsidRPr="0000738B">
        <w:rPr>
          <w:rFonts w:ascii="Calibri" w:eastAsia="Calibri" w:hAnsi="Calibri" w:cs="Arial"/>
          <w:sz w:val="22"/>
          <w:szCs w:val="22"/>
        </w:rPr>
        <w:t>Zamawiaj</w:t>
      </w:r>
      <w:r w:rsidR="001F2B10" w:rsidRPr="0000738B">
        <w:rPr>
          <w:rFonts w:ascii="Calibri" w:eastAsia="TimesNewRoman" w:hAnsi="Calibri" w:cs="Arial"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sz w:val="22"/>
          <w:szCs w:val="22"/>
        </w:rPr>
        <w:t>cy dopuszcza mo</w:t>
      </w:r>
      <w:r w:rsidR="001F2B10" w:rsidRPr="0000738B">
        <w:rPr>
          <w:rFonts w:ascii="Calibri" w:eastAsia="TimesNewRoman" w:hAnsi="Calibri" w:cs="Arial"/>
          <w:sz w:val="22"/>
          <w:szCs w:val="22"/>
        </w:rPr>
        <w:t>ż</w:t>
      </w:r>
      <w:r w:rsidR="001F2B10" w:rsidRPr="0000738B">
        <w:rPr>
          <w:rFonts w:ascii="Calibri" w:eastAsia="Calibri" w:hAnsi="Calibri" w:cs="Arial"/>
          <w:sz w:val="22"/>
          <w:szCs w:val="22"/>
        </w:rPr>
        <w:t>liwo</w:t>
      </w:r>
      <w:r w:rsidR="001F2B10" w:rsidRPr="0000738B">
        <w:rPr>
          <w:rFonts w:ascii="Calibri" w:eastAsia="TimesNewRoman" w:hAnsi="Calibri" w:cs="Arial"/>
          <w:sz w:val="22"/>
          <w:szCs w:val="22"/>
        </w:rPr>
        <w:t xml:space="preserve">ść 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ograniczenia </w:t>
      </w:r>
      <w:r w:rsidR="00A27699" w:rsidRPr="0000738B">
        <w:rPr>
          <w:rFonts w:ascii="Calibri" w:eastAsia="Calibri" w:hAnsi="Calibri" w:cs="Arial"/>
          <w:sz w:val="22"/>
          <w:szCs w:val="22"/>
        </w:rPr>
        <w:t xml:space="preserve">zakresu </w:t>
      </w:r>
      <w:r w:rsidR="001F2B10" w:rsidRPr="0000738B">
        <w:rPr>
          <w:rFonts w:ascii="Calibri" w:eastAsia="Calibri" w:hAnsi="Calibri" w:cs="Arial"/>
          <w:sz w:val="22"/>
          <w:szCs w:val="22"/>
        </w:rPr>
        <w:t>robót przewidzianych w dokumentacji projektowej, gdy ich wykonanie b</w:t>
      </w:r>
      <w:r w:rsidR="001F2B10" w:rsidRPr="0000738B">
        <w:rPr>
          <w:rFonts w:ascii="Calibri" w:eastAsia="TimesNewRoman" w:hAnsi="Calibri" w:cs="Arial"/>
          <w:sz w:val="22"/>
          <w:szCs w:val="22"/>
        </w:rPr>
        <w:t>ę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dzie </w:t>
      </w:r>
      <w:r w:rsidR="00E94716" w:rsidRPr="0000738B">
        <w:rPr>
          <w:rFonts w:ascii="Calibri" w:eastAsia="Calibri" w:hAnsi="Calibri" w:cs="Arial"/>
          <w:sz w:val="22"/>
          <w:szCs w:val="22"/>
        </w:rPr>
        <w:t xml:space="preserve">niemożliwe </w:t>
      </w:r>
      <w:r w:rsidR="001F47E4" w:rsidRPr="0000738B">
        <w:rPr>
          <w:rFonts w:ascii="Calibri" w:eastAsia="Calibri" w:hAnsi="Calibri" w:cs="Arial"/>
          <w:sz w:val="22"/>
          <w:szCs w:val="22"/>
        </w:rPr>
        <w:t xml:space="preserve">ze względów </w:t>
      </w:r>
      <w:r w:rsidR="00562CAA" w:rsidRPr="0000738B">
        <w:rPr>
          <w:rFonts w:ascii="Calibri" w:eastAsia="Calibri" w:hAnsi="Calibri" w:cs="Arial"/>
          <w:sz w:val="22"/>
          <w:szCs w:val="22"/>
        </w:rPr>
        <w:t>technicznych lub z powodów zależnych od st</w:t>
      </w:r>
      <w:r w:rsidR="00821F47" w:rsidRPr="0000738B">
        <w:rPr>
          <w:rFonts w:ascii="Calibri" w:eastAsia="Calibri" w:hAnsi="Calibri" w:cs="Arial"/>
          <w:sz w:val="22"/>
          <w:szCs w:val="22"/>
        </w:rPr>
        <w:t>rony trzeciej</w:t>
      </w:r>
      <w:r w:rsidR="00FF0D9E" w:rsidRPr="0000738B">
        <w:rPr>
          <w:rFonts w:ascii="Calibri" w:eastAsia="Calibri" w:hAnsi="Calibri" w:cs="Arial"/>
          <w:sz w:val="22"/>
          <w:szCs w:val="22"/>
        </w:rPr>
        <w:t>.</w:t>
      </w:r>
      <w:r w:rsidR="00C362F3"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="00E804D4" w:rsidRPr="0000738B">
        <w:rPr>
          <w:rFonts w:ascii="Calibri" w:eastAsia="Calibri" w:hAnsi="Calibri" w:cs="Arial"/>
          <w:sz w:val="22"/>
          <w:szCs w:val="22"/>
        </w:rPr>
        <w:t xml:space="preserve">Ograniczenie zakresu prac może nastąpić na wniosek </w:t>
      </w:r>
      <w:r w:rsidR="00941B10" w:rsidRPr="0000738B">
        <w:rPr>
          <w:rFonts w:ascii="Calibri" w:eastAsia="Calibri" w:hAnsi="Calibri" w:cs="Arial"/>
          <w:sz w:val="22"/>
          <w:szCs w:val="22"/>
        </w:rPr>
        <w:t xml:space="preserve">Zamawiającego lub </w:t>
      </w:r>
      <w:r w:rsidR="00FF0D9E" w:rsidRPr="0000738B">
        <w:rPr>
          <w:rFonts w:ascii="Calibri" w:eastAsia="Calibri" w:hAnsi="Calibri" w:cs="Arial"/>
          <w:sz w:val="22"/>
          <w:szCs w:val="22"/>
        </w:rPr>
        <w:t>W</w:t>
      </w:r>
      <w:r w:rsidR="00941B10" w:rsidRPr="0000738B">
        <w:rPr>
          <w:rFonts w:ascii="Calibri" w:eastAsia="Calibri" w:hAnsi="Calibri" w:cs="Arial"/>
          <w:sz w:val="22"/>
          <w:szCs w:val="22"/>
        </w:rPr>
        <w:t xml:space="preserve">ykonawcy </w:t>
      </w:r>
      <w:r w:rsidR="00F67027" w:rsidRPr="0000738B">
        <w:rPr>
          <w:rFonts w:ascii="Calibri" w:eastAsia="Calibri" w:hAnsi="Calibri" w:cs="Arial"/>
          <w:sz w:val="22"/>
          <w:szCs w:val="22"/>
        </w:rPr>
        <w:t xml:space="preserve">przy czym potwierdzenie </w:t>
      </w:r>
      <w:r w:rsidR="00583C8C" w:rsidRPr="0000738B">
        <w:rPr>
          <w:rFonts w:ascii="Calibri" w:eastAsia="Calibri" w:hAnsi="Calibri" w:cs="Arial"/>
          <w:sz w:val="22"/>
          <w:szCs w:val="22"/>
        </w:rPr>
        <w:t>ilościowe oraz wartościowe zmiany musi zostać zaakceptowane przez ins</w:t>
      </w:r>
      <w:r w:rsidR="00761AD7" w:rsidRPr="0000738B">
        <w:rPr>
          <w:rFonts w:ascii="Calibri" w:eastAsia="Calibri" w:hAnsi="Calibri" w:cs="Arial"/>
          <w:sz w:val="22"/>
          <w:szCs w:val="22"/>
        </w:rPr>
        <w:t>pek</w:t>
      </w:r>
      <w:r w:rsidR="00F40971" w:rsidRPr="0000738B">
        <w:rPr>
          <w:rFonts w:ascii="Calibri" w:eastAsia="Calibri" w:hAnsi="Calibri" w:cs="Arial"/>
          <w:sz w:val="22"/>
          <w:szCs w:val="22"/>
        </w:rPr>
        <w:t>t</w:t>
      </w:r>
      <w:r w:rsidR="00761AD7" w:rsidRPr="0000738B">
        <w:rPr>
          <w:rFonts w:ascii="Calibri" w:eastAsia="Calibri" w:hAnsi="Calibri" w:cs="Arial"/>
          <w:sz w:val="22"/>
          <w:szCs w:val="22"/>
        </w:rPr>
        <w:t>ora</w:t>
      </w:r>
      <w:r w:rsidR="00FA18A9" w:rsidRPr="0000738B">
        <w:rPr>
          <w:rFonts w:ascii="Calibri" w:eastAsia="Calibri" w:hAnsi="Calibri" w:cs="Arial"/>
          <w:sz w:val="22"/>
          <w:szCs w:val="22"/>
        </w:rPr>
        <w:t>/ów</w:t>
      </w:r>
      <w:r w:rsidR="00761AD7" w:rsidRPr="0000738B">
        <w:rPr>
          <w:rFonts w:ascii="Calibri" w:eastAsia="Calibri" w:hAnsi="Calibri" w:cs="Arial"/>
          <w:sz w:val="22"/>
          <w:szCs w:val="22"/>
        </w:rPr>
        <w:t xml:space="preserve"> nadzoru</w:t>
      </w:r>
      <w:r w:rsidR="00F40971" w:rsidRPr="0000738B">
        <w:rPr>
          <w:rFonts w:ascii="Calibri" w:eastAsia="Calibri" w:hAnsi="Calibri" w:cs="Arial"/>
          <w:sz w:val="22"/>
          <w:szCs w:val="22"/>
        </w:rPr>
        <w:t xml:space="preserve"> dla branży której</w:t>
      </w:r>
      <w:r w:rsidR="00FC5E97" w:rsidRPr="0000738B">
        <w:rPr>
          <w:rFonts w:ascii="Calibri" w:eastAsia="Calibri" w:hAnsi="Calibri" w:cs="Arial"/>
          <w:sz w:val="22"/>
          <w:szCs w:val="22"/>
        </w:rPr>
        <w:t xml:space="preserve"> dotyczy ograniczenie prac</w:t>
      </w:r>
      <w:r w:rsidR="00761AD7" w:rsidRPr="0000738B">
        <w:rPr>
          <w:rFonts w:ascii="Calibri" w:eastAsia="Calibri" w:hAnsi="Calibri" w:cs="Arial"/>
          <w:sz w:val="22"/>
          <w:szCs w:val="22"/>
        </w:rPr>
        <w:t>.</w:t>
      </w:r>
    </w:p>
    <w:p w14:paraId="35DA242A" w14:textId="369CC6D2" w:rsidR="009D30DE" w:rsidRPr="0000738B" w:rsidRDefault="00734F81" w:rsidP="009D30DE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7</w:t>
      </w:r>
      <w:r w:rsidR="009D30DE" w:rsidRPr="0000738B">
        <w:rPr>
          <w:rFonts w:ascii="Calibri" w:eastAsia="Calibri" w:hAnsi="Calibri" w:cs="Arial"/>
          <w:sz w:val="22"/>
          <w:szCs w:val="22"/>
        </w:rPr>
        <w:t>.Wszystkie wymienione dokumenty Umowy należy traktować jako wzajemnie się objaśniające i uzupełniające. Ewentualne rozbieżności między tymi dokumentami, o ile będą miały miejsce</w:t>
      </w:r>
      <w:r w:rsidRPr="0000738B">
        <w:rPr>
          <w:rFonts w:ascii="Calibri" w:eastAsia="Calibri" w:hAnsi="Calibri" w:cs="Arial"/>
          <w:sz w:val="22"/>
          <w:szCs w:val="22"/>
        </w:rPr>
        <w:t xml:space="preserve"> i o ile nie zostały wyjaśnione na etapie postępowania ofertowego</w:t>
      </w:r>
      <w:r w:rsidR="009D30DE" w:rsidRPr="0000738B">
        <w:rPr>
          <w:rFonts w:ascii="Calibri" w:eastAsia="Calibri" w:hAnsi="Calibri" w:cs="Arial"/>
          <w:sz w:val="22"/>
          <w:szCs w:val="22"/>
        </w:rPr>
        <w:t>, nie będą stanowiły podstawy do ograniczenia przez Wykonawcę zakresu prac (dostaw, usług, robót budowlanych), ani do zmiany sposobu ich wykonania</w:t>
      </w:r>
      <w:r w:rsidR="00305F82" w:rsidRPr="0000738B">
        <w:rPr>
          <w:rFonts w:ascii="Calibri" w:eastAsia="Calibri" w:hAnsi="Calibri" w:cs="Arial"/>
          <w:sz w:val="22"/>
          <w:szCs w:val="22"/>
        </w:rPr>
        <w:t xml:space="preserve"> oraz kwoty wynagrodzenia.</w:t>
      </w:r>
    </w:p>
    <w:p w14:paraId="36C85AB9" w14:textId="77777777" w:rsidR="00E06BAF" w:rsidRPr="00390E51" w:rsidRDefault="00E06BAF" w:rsidP="00FA18A9">
      <w:pPr>
        <w:autoSpaceDE w:val="0"/>
        <w:spacing w:after="120" w:line="276" w:lineRule="auto"/>
        <w:contextualSpacing/>
        <w:rPr>
          <w:rFonts w:ascii="Calibri" w:eastAsia="Calibri" w:hAnsi="Calibri" w:cs="Arial"/>
          <w:b/>
          <w:bCs/>
          <w:color w:val="FF0000"/>
          <w:sz w:val="22"/>
          <w:szCs w:val="22"/>
        </w:rPr>
      </w:pPr>
    </w:p>
    <w:p w14:paraId="75C3EF2C" w14:textId="16E05277" w:rsidR="001F2B10" w:rsidRPr="0000738B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b/>
          <w:bCs/>
          <w:sz w:val="22"/>
          <w:szCs w:val="22"/>
        </w:rPr>
        <w:t>§2</w:t>
      </w:r>
    </w:p>
    <w:p w14:paraId="78BB535B" w14:textId="77777777" w:rsidR="00E40B10" w:rsidRPr="0000738B" w:rsidRDefault="001F2B10" w:rsidP="006F7869">
      <w:pPr>
        <w:autoSpaceDE w:val="0"/>
        <w:spacing w:after="120"/>
        <w:contextualSpacing/>
        <w:jc w:val="center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b/>
          <w:bCs/>
          <w:sz w:val="22"/>
          <w:szCs w:val="22"/>
        </w:rPr>
        <w:t>Termin wykonania zamówienia</w:t>
      </w:r>
    </w:p>
    <w:p w14:paraId="508005A9" w14:textId="77777777" w:rsidR="0010597C" w:rsidRPr="0000738B" w:rsidRDefault="00002F6B" w:rsidP="00002F6B">
      <w:pPr>
        <w:autoSpaceDE w:val="0"/>
        <w:spacing w:after="120"/>
        <w:contextualSpacing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1.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Data przekazania terenu budowy: do </w:t>
      </w:r>
      <w:r w:rsidR="00F12CC0" w:rsidRPr="0000738B">
        <w:rPr>
          <w:rFonts w:ascii="Calibri" w:eastAsia="Calibri" w:hAnsi="Calibri" w:cs="Arial"/>
          <w:sz w:val="22"/>
          <w:szCs w:val="22"/>
        </w:rPr>
        <w:t>7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 dni od daty </w:t>
      </w:r>
      <w:r w:rsidR="00115AC4" w:rsidRPr="0000738B">
        <w:rPr>
          <w:rFonts w:ascii="Calibri" w:eastAsia="Calibri" w:hAnsi="Calibri" w:cs="Arial"/>
          <w:sz w:val="22"/>
          <w:szCs w:val="22"/>
        </w:rPr>
        <w:t>podpisania umowy</w:t>
      </w:r>
      <w:r w:rsidR="0010597C" w:rsidRPr="0000738B">
        <w:rPr>
          <w:rFonts w:ascii="Calibri" w:eastAsia="Calibri" w:hAnsi="Calibri" w:cs="Arial"/>
          <w:sz w:val="22"/>
          <w:szCs w:val="22"/>
        </w:rPr>
        <w:t>.</w:t>
      </w:r>
      <w:r w:rsidRPr="0000738B">
        <w:rPr>
          <w:rFonts w:ascii="Calibri" w:eastAsia="Calibri" w:hAnsi="Calibri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</w:t>
      </w:r>
    </w:p>
    <w:p w14:paraId="177222FA" w14:textId="77777777" w:rsidR="0010597C" w:rsidRPr="0000738B" w:rsidRDefault="0010597C" w:rsidP="00002F6B">
      <w:pPr>
        <w:autoSpaceDE w:val="0"/>
        <w:spacing w:after="120"/>
        <w:contextualSpacing/>
        <w:rPr>
          <w:rFonts w:ascii="Calibri" w:eastAsia="Calibri" w:hAnsi="Calibri" w:cs="Arial"/>
          <w:sz w:val="22"/>
          <w:szCs w:val="22"/>
        </w:rPr>
      </w:pPr>
    </w:p>
    <w:p w14:paraId="48A2047C" w14:textId="77777777" w:rsidR="00C64FE3" w:rsidRDefault="001F2B10" w:rsidP="00C64FE3">
      <w:pPr>
        <w:autoSpaceDE w:val="0"/>
        <w:spacing w:after="120"/>
        <w:contextualSpacing/>
        <w:rPr>
          <w:rFonts w:asciiTheme="minorHAnsi" w:hAnsiTheme="minorHAnsi" w:cstheme="minorHAnsi"/>
          <w:bCs/>
        </w:rPr>
      </w:pPr>
      <w:r w:rsidRPr="00C64FE3">
        <w:rPr>
          <w:rFonts w:asciiTheme="minorHAnsi" w:eastAsia="Calibri" w:hAnsiTheme="minorHAnsi" w:cstheme="minorHAnsi"/>
          <w:sz w:val="22"/>
          <w:szCs w:val="22"/>
        </w:rPr>
        <w:t xml:space="preserve">2. </w:t>
      </w:r>
      <w:r w:rsidR="00DE5D72" w:rsidRPr="00C64FE3">
        <w:rPr>
          <w:rFonts w:asciiTheme="minorHAnsi" w:hAnsiTheme="minorHAnsi" w:cstheme="minorHAnsi"/>
          <w:bCs/>
          <w:sz w:val="22"/>
          <w:szCs w:val="22"/>
        </w:rPr>
        <w:t xml:space="preserve">Termin zakończenia realizacji zamówienia </w:t>
      </w:r>
      <w:r w:rsidR="00C64FE3" w:rsidRPr="00C64FE3">
        <w:rPr>
          <w:rFonts w:asciiTheme="minorHAnsi" w:hAnsiTheme="minorHAnsi" w:cstheme="minorHAnsi"/>
          <w:bCs/>
          <w:sz w:val="22"/>
          <w:szCs w:val="22"/>
        </w:rPr>
        <w:t xml:space="preserve">wynosi </w:t>
      </w:r>
      <w:r w:rsidR="002720CD" w:rsidRPr="00C64FE3">
        <w:rPr>
          <w:rFonts w:asciiTheme="minorHAnsi" w:hAnsiTheme="minorHAnsi" w:cstheme="minorHAnsi"/>
          <w:bCs/>
        </w:rPr>
        <w:t>2</w:t>
      </w:r>
      <w:r w:rsidR="00C362F3" w:rsidRPr="00C64FE3">
        <w:rPr>
          <w:rFonts w:asciiTheme="minorHAnsi" w:hAnsiTheme="minorHAnsi" w:cstheme="minorHAnsi"/>
          <w:bCs/>
        </w:rPr>
        <w:t>5</w:t>
      </w:r>
      <w:r w:rsidR="002720CD" w:rsidRPr="00C64FE3">
        <w:rPr>
          <w:rFonts w:asciiTheme="minorHAnsi" w:hAnsiTheme="minorHAnsi" w:cstheme="minorHAnsi"/>
          <w:bCs/>
        </w:rPr>
        <w:t xml:space="preserve"> tygodni od daty zawarcia umowy</w:t>
      </w:r>
    </w:p>
    <w:p w14:paraId="0A277FCB" w14:textId="730602B0" w:rsidR="00871E87" w:rsidRPr="00C64FE3" w:rsidRDefault="002720CD" w:rsidP="00C64FE3">
      <w:pPr>
        <w:autoSpaceDE w:val="0"/>
        <w:spacing w:after="120"/>
        <w:contextualSpacing/>
        <w:rPr>
          <w:rFonts w:ascii="Calibri" w:hAnsi="Calibri"/>
          <w:bCs/>
          <w:sz w:val="22"/>
          <w:szCs w:val="22"/>
        </w:rPr>
      </w:pPr>
      <w:r w:rsidRPr="00C64FE3">
        <w:rPr>
          <w:rFonts w:asciiTheme="minorHAnsi" w:hAnsiTheme="minorHAnsi" w:cstheme="minorHAnsi"/>
          <w:bCs/>
        </w:rPr>
        <w:t xml:space="preserve"> tj. do dnia</w:t>
      </w:r>
      <w:r w:rsidRPr="0000738B">
        <w:rPr>
          <w:bCs/>
        </w:rPr>
        <w:t xml:space="preserve"> </w:t>
      </w:r>
      <w:r w:rsidR="00871E87" w:rsidRPr="0000738B">
        <w:rPr>
          <w:bCs/>
        </w:rPr>
        <w:t xml:space="preserve"> _____________. *</w:t>
      </w:r>
    </w:p>
    <w:p w14:paraId="1E480C81" w14:textId="77777777" w:rsidR="00762D87" w:rsidRPr="0000738B" w:rsidRDefault="00762D87" w:rsidP="0071389B">
      <w:pPr>
        <w:pStyle w:val="Akapitzlist2"/>
        <w:suppressAutoHyphens w:val="0"/>
        <w:spacing w:after="160" w:line="240" w:lineRule="auto"/>
        <w:ind w:left="0"/>
        <w:contextualSpacing/>
        <w:rPr>
          <w:bCs/>
        </w:rPr>
      </w:pPr>
    </w:p>
    <w:p w14:paraId="6C797C46" w14:textId="24319C5B" w:rsidR="001F2B10" w:rsidRPr="0000738B" w:rsidRDefault="00DE5D72" w:rsidP="0071389B">
      <w:pPr>
        <w:pStyle w:val="Akapitzlist2"/>
        <w:suppressAutoHyphens w:val="0"/>
        <w:spacing w:after="160" w:line="240" w:lineRule="auto"/>
        <w:ind w:left="0"/>
        <w:contextualSpacing/>
        <w:rPr>
          <w:bCs/>
        </w:rPr>
      </w:pPr>
      <w:r w:rsidRPr="0000738B">
        <w:rPr>
          <w:bCs/>
        </w:rPr>
        <w:t>3. Podany w ust</w:t>
      </w:r>
      <w:r w:rsidR="007C6BDD" w:rsidRPr="0000738B">
        <w:rPr>
          <w:bCs/>
        </w:rPr>
        <w:t xml:space="preserve"> </w:t>
      </w:r>
      <w:r w:rsidRPr="0000738B">
        <w:rPr>
          <w:bCs/>
        </w:rPr>
        <w:t xml:space="preserve">2. termin </w:t>
      </w:r>
      <w:r w:rsidR="00F12CC0" w:rsidRPr="0000738B">
        <w:rPr>
          <w:bCs/>
        </w:rPr>
        <w:t xml:space="preserve">należy  rozumieć  jako podpisanie przez Zamawiającego </w:t>
      </w:r>
      <w:r w:rsidR="00762D87" w:rsidRPr="0000738B">
        <w:rPr>
          <w:bCs/>
        </w:rPr>
        <w:t xml:space="preserve">oraz inspektorów nadzoru </w:t>
      </w:r>
      <w:r w:rsidR="00F12CC0" w:rsidRPr="0000738B">
        <w:rPr>
          <w:bCs/>
        </w:rPr>
        <w:t>bez zastrzeżeń protokołu odbioru końcowego przedmiotu zamówienia</w:t>
      </w:r>
      <w:r w:rsidR="00305F82" w:rsidRPr="0000738B">
        <w:rPr>
          <w:bCs/>
        </w:rPr>
        <w:t>.</w:t>
      </w:r>
      <w:r w:rsidR="00F12CC0" w:rsidRPr="0000738B">
        <w:rPr>
          <w:bCs/>
        </w:rPr>
        <w:t xml:space="preserve"> </w:t>
      </w:r>
    </w:p>
    <w:p w14:paraId="1EB82C2F" w14:textId="0C61D267" w:rsidR="00762D87" w:rsidRPr="0000738B" w:rsidRDefault="00762D87" w:rsidP="00762D87">
      <w:pPr>
        <w:autoSpaceDE w:val="0"/>
        <w:spacing w:after="120"/>
        <w:contextualSpacing/>
        <w:rPr>
          <w:rFonts w:ascii="Calibri" w:hAnsi="Calibri"/>
          <w:bCs/>
          <w:sz w:val="22"/>
          <w:szCs w:val="22"/>
        </w:rPr>
      </w:pPr>
      <w:r w:rsidRPr="0000738B">
        <w:rPr>
          <w:rFonts w:ascii="Calibri" w:hAnsi="Calibri"/>
          <w:bCs/>
          <w:sz w:val="22"/>
          <w:szCs w:val="22"/>
        </w:rPr>
        <w:t>( * wypełnić )</w:t>
      </w:r>
    </w:p>
    <w:p w14:paraId="496565C8" w14:textId="77777777" w:rsidR="00DA7C28" w:rsidRPr="00390E51" w:rsidRDefault="00DA7C28" w:rsidP="000C1FD0">
      <w:pPr>
        <w:autoSpaceDE w:val="0"/>
        <w:spacing w:after="120" w:line="276" w:lineRule="auto"/>
        <w:contextualSpacing/>
        <w:rPr>
          <w:rFonts w:ascii="Calibri" w:eastAsia="Calibri" w:hAnsi="Calibri" w:cs="Arial"/>
          <w:b/>
          <w:bCs/>
          <w:color w:val="FF0000"/>
          <w:sz w:val="22"/>
          <w:szCs w:val="22"/>
        </w:rPr>
      </w:pPr>
    </w:p>
    <w:p w14:paraId="4D3E53A3" w14:textId="430F9F77" w:rsidR="001F2B10" w:rsidRPr="0000738B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b/>
          <w:bCs/>
          <w:sz w:val="22"/>
          <w:szCs w:val="22"/>
        </w:rPr>
        <w:t>§3</w:t>
      </w:r>
    </w:p>
    <w:p w14:paraId="6B1B7BC3" w14:textId="77777777" w:rsidR="001F2B10" w:rsidRPr="0000738B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b/>
          <w:bCs/>
          <w:sz w:val="22"/>
          <w:szCs w:val="22"/>
        </w:rPr>
        <w:t>O</w:t>
      </w:r>
      <w:r w:rsidRPr="0000738B">
        <w:rPr>
          <w:rFonts w:ascii="Calibri" w:eastAsia="TimesNewRoman" w:hAnsi="Calibri" w:cs="Arial"/>
          <w:b/>
          <w:bCs/>
          <w:sz w:val="22"/>
          <w:szCs w:val="22"/>
        </w:rPr>
        <w:t>ś</w:t>
      </w:r>
      <w:r w:rsidRPr="0000738B">
        <w:rPr>
          <w:rFonts w:ascii="Calibri" w:eastAsia="Calibri" w:hAnsi="Calibri" w:cs="Arial"/>
          <w:b/>
          <w:bCs/>
          <w:sz w:val="22"/>
          <w:szCs w:val="22"/>
        </w:rPr>
        <w:t>wiadczenia Wykonawcy</w:t>
      </w:r>
    </w:p>
    <w:p w14:paraId="0A1584FD" w14:textId="163BF164" w:rsidR="003A7F7C" w:rsidRPr="0000738B" w:rsidRDefault="001F2B10" w:rsidP="00851730">
      <w:pPr>
        <w:autoSpaceDE w:val="0"/>
        <w:spacing w:after="120" w:line="276" w:lineRule="auto"/>
        <w:contextualSpacing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1.Wykonawca 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 xml:space="preserve">wiadcza, 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e</w:t>
      </w:r>
      <w:r w:rsidR="003A7F7C" w:rsidRPr="0000738B">
        <w:rPr>
          <w:rFonts w:ascii="Calibri" w:eastAsia="Calibri" w:hAnsi="Calibri" w:cs="Arial"/>
          <w:sz w:val="22"/>
          <w:szCs w:val="22"/>
        </w:rPr>
        <w:t>:</w:t>
      </w:r>
    </w:p>
    <w:p w14:paraId="5785C560" w14:textId="18C9721A" w:rsidR="003A7F7C" w:rsidRPr="0000738B" w:rsidRDefault="003A7F7C" w:rsidP="002B4B19">
      <w:pPr>
        <w:autoSpaceDE w:val="0"/>
        <w:spacing w:after="120" w:line="276" w:lineRule="auto"/>
        <w:ind w:left="426" w:hanging="284"/>
        <w:contextualSpacing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1.1 zapoznał si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 xml:space="preserve">z </w:t>
      </w:r>
      <w:r w:rsidR="00A017D6" w:rsidRPr="0000738B">
        <w:rPr>
          <w:rFonts w:ascii="Calibri" w:eastAsia="Calibri" w:hAnsi="Calibri" w:cs="Arial"/>
          <w:sz w:val="22"/>
          <w:szCs w:val="22"/>
        </w:rPr>
        <w:t>całą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 dokumentacj</w:t>
      </w:r>
      <w:r w:rsidR="001F2B10" w:rsidRPr="0000738B">
        <w:rPr>
          <w:rFonts w:ascii="Calibri" w:eastAsia="TimesNewRoman" w:hAnsi="Calibri" w:cs="Arial"/>
          <w:sz w:val="22"/>
          <w:szCs w:val="22"/>
        </w:rPr>
        <w:t>ą</w:t>
      </w:r>
      <w:r w:rsidR="00A017D6" w:rsidRPr="0000738B">
        <w:rPr>
          <w:rFonts w:ascii="Calibri" w:eastAsia="TimesNewRoman" w:hAnsi="Calibri" w:cs="Arial"/>
          <w:sz w:val="22"/>
          <w:szCs w:val="22"/>
        </w:rPr>
        <w:t xml:space="preserve"> projektu</w:t>
      </w:r>
      <w:r w:rsidR="000F0432" w:rsidRPr="0000738B">
        <w:rPr>
          <w:rFonts w:ascii="Calibri" w:eastAsia="TimesNewRoman" w:hAnsi="Calibri" w:cs="Arial"/>
          <w:sz w:val="22"/>
          <w:szCs w:val="22"/>
        </w:rPr>
        <w:t xml:space="preserve"> </w:t>
      </w:r>
      <w:r w:rsidR="0082448E" w:rsidRPr="0000738B">
        <w:rPr>
          <w:rFonts w:ascii="Calibri" w:eastAsia="TimesNewRoman" w:hAnsi="Calibri" w:cs="Arial"/>
          <w:sz w:val="22"/>
          <w:szCs w:val="22"/>
        </w:rPr>
        <w:t xml:space="preserve">obejmującą </w:t>
      </w:r>
      <w:r w:rsidR="00E86456" w:rsidRPr="0000738B">
        <w:rPr>
          <w:rFonts w:ascii="Calibri" w:eastAsia="TimesNewRoman" w:hAnsi="Calibri" w:cs="Arial"/>
          <w:sz w:val="22"/>
          <w:szCs w:val="22"/>
        </w:rPr>
        <w:t>przedmiotow</w:t>
      </w:r>
      <w:r w:rsidR="00C64FE3">
        <w:rPr>
          <w:rFonts w:ascii="Calibri" w:eastAsia="TimesNewRoman" w:hAnsi="Calibri" w:cs="Arial"/>
          <w:sz w:val="22"/>
          <w:szCs w:val="22"/>
        </w:rPr>
        <w:t>y</w:t>
      </w:r>
      <w:r w:rsidR="00E86456" w:rsidRPr="0000738B">
        <w:rPr>
          <w:rFonts w:ascii="Calibri" w:eastAsia="TimesNewRoman" w:hAnsi="Calibri" w:cs="Arial"/>
          <w:sz w:val="22"/>
          <w:szCs w:val="22"/>
        </w:rPr>
        <w:t xml:space="preserve"> budyn</w:t>
      </w:r>
      <w:r w:rsidR="00C64FE3">
        <w:rPr>
          <w:rFonts w:ascii="Calibri" w:eastAsia="TimesNewRoman" w:hAnsi="Calibri" w:cs="Arial"/>
          <w:sz w:val="22"/>
          <w:szCs w:val="22"/>
        </w:rPr>
        <w:t>e</w:t>
      </w:r>
      <w:r w:rsidR="00E86456" w:rsidRPr="0000738B">
        <w:rPr>
          <w:rFonts w:ascii="Calibri" w:eastAsia="TimesNewRoman" w:hAnsi="Calibri" w:cs="Arial"/>
          <w:sz w:val="22"/>
          <w:szCs w:val="22"/>
        </w:rPr>
        <w:t>k</w:t>
      </w:r>
      <w:r w:rsidR="00C64FE3">
        <w:rPr>
          <w:rFonts w:ascii="Calibri" w:eastAsia="TimesNewRoman" w:hAnsi="Calibri" w:cs="Arial"/>
          <w:sz w:val="22"/>
          <w:szCs w:val="22"/>
        </w:rPr>
        <w:t xml:space="preserve"> </w:t>
      </w:r>
      <w:r w:rsidR="005148FC" w:rsidRPr="0000738B">
        <w:rPr>
          <w:rFonts w:ascii="Calibri" w:eastAsia="Calibri" w:hAnsi="Calibri" w:cs="Arial"/>
          <w:sz w:val="22"/>
          <w:szCs w:val="22"/>
        </w:rPr>
        <w:t>i</w:t>
      </w:r>
      <w:r w:rsidR="0082448E"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="005148FC" w:rsidRPr="0000738B">
        <w:rPr>
          <w:rFonts w:ascii="Calibri" w:eastAsia="Calibri" w:hAnsi="Calibri" w:cs="Arial"/>
          <w:sz w:val="22"/>
          <w:szCs w:val="22"/>
        </w:rPr>
        <w:t xml:space="preserve">nie wnosi </w:t>
      </w:r>
      <w:r w:rsidR="005148FC" w:rsidRPr="0000738B">
        <w:rPr>
          <w:rFonts w:ascii="Calibri" w:eastAsia="TimesNewRoman" w:hAnsi="Calibri" w:cs="Arial"/>
          <w:sz w:val="22"/>
          <w:szCs w:val="22"/>
        </w:rPr>
        <w:t>ż</w:t>
      </w:r>
      <w:r w:rsidR="005148FC" w:rsidRPr="0000738B">
        <w:rPr>
          <w:rFonts w:ascii="Calibri" w:eastAsia="Calibri" w:hAnsi="Calibri" w:cs="Arial"/>
          <w:sz w:val="22"/>
          <w:szCs w:val="22"/>
        </w:rPr>
        <w:t>adnych uwag</w:t>
      </w:r>
      <w:r w:rsidR="00E86456" w:rsidRPr="0000738B">
        <w:rPr>
          <w:rFonts w:ascii="Calibri" w:eastAsia="Calibri" w:hAnsi="Calibri" w:cs="Arial"/>
          <w:sz w:val="22"/>
          <w:szCs w:val="22"/>
        </w:rPr>
        <w:t>,</w:t>
      </w:r>
      <w:r w:rsidR="005148FC" w:rsidRPr="0000738B">
        <w:rPr>
          <w:rFonts w:ascii="Calibri" w:eastAsia="Calibri" w:hAnsi="Calibri" w:cs="Arial"/>
          <w:sz w:val="22"/>
          <w:szCs w:val="22"/>
        </w:rPr>
        <w:t xml:space="preserve"> </w:t>
      </w:r>
    </w:p>
    <w:p w14:paraId="1867E918" w14:textId="03B383CF" w:rsidR="001F2B10" w:rsidRPr="0000738B" w:rsidRDefault="003A7F7C" w:rsidP="002B4B19">
      <w:pPr>
        <w:autoSpaceDE w:val="0"/>
        <w:spacing w:after="120" w:line="276" w:lineRule="auto"/>
        <w:ind w:left="426" w:hanging="284"/>
        <w:contextualSpacing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 xml:space="preserve">1.2 </w:t>
      </w:r>
      <w:r w:rsidR="00A1727B"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Pr="0000738B">
        <w:rPr>
          <w:rFonts w:ascii="Calibri" w:eastAsia="Calibri" w:hAnsi="Calibri" w:cs="Arial"/>
          <w:sz w:val="22"/>
          <w:szCs w:val="22"/>
        </w:rPr>
        <w:t xml:space="preserve">dokonał wizji lokalnej na </w:t>
      </w:r>
      <w:r w:rsidR="00A1727B" w:rsidRPr="0000738B">
        <w:rPr>
          <w:rFonts w:ascii="Calibri" w:eastAsia="Calibri" w:hAnsi="Calibri" w:cs="Arial"/>
          <w:sz w:val="22"/>
          <w:szCs w:val="22"/>
        </w:rPr>
        <w:t>miejsc</w:t>
      </w:r>
      <w:r w:rsidRPr="0000738B">
        <w:rPr>
          <w:rFonts w:ascii="Calibri" w:eastAsia="Calibri" w:hAnsi="Calibri" w:cs="Arial"/>
          <w:sz w:val="22"/>
          <w:szCs w:val="22"/>
        </w:rPr>
        <w:t>u</w:t>
      </w:r>
      <w:r w:rsidR="00A1727B"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="001F2B10" w:rsidRPr="0000738B">
        <w:rPr>
          <w:rFonts w:ascii="Calibri" w:eastAsia="Calibri" w:hAnsi="Calibri" w:cs="Arial"/>
          <w:sz w:val="22"/>
          <w:szCs w:val="22"/>
        </w:rPr>
        <w:t>robót, terena</w:t>
      </w:r>
      <w:r w:rsidRPr="0000738B">
        <w:rPr>
          <w:rFonts w:ascii="Calibri" w:eastAsia="Calibri" w:hAnsi="Calibri" w:cs="Arial"/>
          <w:sz w:val="22"/>
          <w:szCs w:val="22"/>
        </w:rPr>
        <w:t>ch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 przyległy</w:t>
      </w:r>
      <w:r w:rsidRPr="0000738B">
        <w:rPr>
          <w:rFonts w:ascii="Calibri" w:eastAsia="Calibri" w:hAnsi="Calibri" w:cs="Arial"/>
          <w:sz w:val="22"/>
          <w:szCs w:val="22"/>
        </w:rPr>
        <w:t>ch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 i nie wnosi </w:t>
      </w:r>
      <w:r w:rsidR="001F2B10" w:rsidRPr="0000738B">
        <w:rPr>
          <w:rFonts w:ascii="Calibri" w:eastAsia="TimesNewRoman" w:hAnsi="Calibri" w:cs="Arial"/>
          <w:sz w:val="22"/>
          <w:szCs w:val="22"/>
        </w:rPr>
        <w:t>ż</w:t>
      </w:r>
      <w:r w:rsidR="001F2B10" w:rsidRPr="0000738B">
        <w:rPr>
          <w:rFonts w:ascii="Calibri" w:eastAsia="Calibri" w:hAnsi="Calibri" w:cs="Arial"/>
          <w:sz w:val="22"/>
          <w:szCs w:val="22"/>
        </w:rPr>
        <w:t>adnych uwag.</w:t>
      </w:r>
    </w:p>
    <w:p w14:paraId="5A9DE59E" w14:textId="77777777" w:rsidR="003B2837" w:rsidRPr="0000738B" w:rsidRDefault="003B2837" w:rsidP="00851730">
      <w:pPr>
        <w:autoSpaceDE w:val="0"/>
        <w:spacing w:after="120" w:line="276" w:lineRule="auto"/>
        <w:contextualSpacing/>
        <w:rPr>
          <w:rFonts w:ascii="Calibri" w:eastAsia="Calibri" w:hAnsi="Calibri" w:cs="Arial"/>
          <w:sz w:val="22"/>
          <w:szCs w:val="22"/>
        </w:rPr>
      </w:pPr>
    </w:p>
    <w:p w14:paraId="6565FDEE" w14:textId="37A1F0C1" w:rsidR="004E3E66" w:rsidRPr="0000738B" w:rsidRDefault="004E3E66" w:rsidP="00851730">
      <w:pPr>
        <w:autoSpaceDE w:val="0"/>
        <w:spacing w:after="120" w:line="276" w:lineRule="auto"/>
        <w:contextualSpacing/>
        <w:rPr>
          <w:rFonts w:ascii="Calibri" w:hAnsi="Calibri" w:cs="Calibri"/>
          <w:sz w:val="22"/>
          <w:szCs w:val="22"/>
          <w:lang w:eastAsia="en-US"/>
        </w:rPr>
      </w:pPr>
      <w:r w:rsidRPr="0000738B">
        <w:rPr>
          <w:rFonts w:ascii="Calibri" w:eastAsia="Calibri" w:hAnsi="Calibri" w:cs="Arial"/>
          <w:sz w:val="22"/>
          <w:szCs w:val="22"/>
        </w:rPr>
        <w:t>2.</w:t>
      </w:r>
      <w:r w:rsidRPr="0000738B">
        <w:rPr>
          <w:rFonts w:ascii="Garamond" w:hAnsi="Garamond" w:cs="Calibri"/>
          <w:lang w:eastAsia="en-US"/>
        </w:rPr>
        <w:t xml:space="preserve"> </w:t>
      </w:r>
      <w:r w:rsidRPr="0000738B">
        <w:rPr>
          <w:rFonts w:ascii="Calibri" w:hAnsi="Calibri" w:cs="Calibri"/>
          <w:sz w:val="22"/>
          <w:szCs w:val="22"/>
          <w:lang w:eastAsia="en-US"/>
        </w:rPr>
        <w:t xml:space="preserve">Wykonawca składa zapewnienie, że </w:t>
      </w:r>
      <w:r w:rsidR="00002F6B" w:rsidRPr="0000738B">
        <w:rPr>
          <w:rFonts w:ascii="Calibri" w:hAnsi="Calibri" w:cs="Calibri"/>
          <w:sz w:val="22"/>
          <w:szCs w:val="22"/>
          <w:lang w:eastAsia="en-US"/>
        </w:rPr>
        <w:t>dysponuje</w:t>
      </w:r>
      <w:r w:rsidRPr="0000738B">
        <w:rPr>
          <w:rFonts w:ascii="Calibri" w:hAnsi="Calibri" w:cs="Calibri"/>
          <w:sz w:val="22"/>
          <w:szCs w:val="22"/>
          <w:lang w:eastAsia="en-US"/>
        </w:rPr>
        <w:t xml:space="preserve"> wykwalifikowaną kadr</w:t>
      </w:r>
      <w:r w:rsidR="00002F6B" w:rsidRPr="0000738B">
        <w:rPr>
          <w:rFonts w:ascii="Calibri" w:hAnsi="Calibri" w:cs="Calibri"/>
          <w:sz w:val="22"/>
          <w:szCs w:val="22"/>
          <w:lang w:eastAsia="en-US"/>
        </w:rPr>
        <w:t>ą</w:t>
      </w:r>
      <w:r w:rsidRPr="0000738B">
        <w:rPr>
          <w:rFonts w:ascii="Calibri" w:hAnsi="Calibri" w:cs="Calibri"/>
          <w:sz w:val="22"/>
          <w:szCs w:val="22"/>
          <w:lang w:eastAsia="en-US"/>
        </w:rPr>
        <w:t>, środk</w:t>
      </w:r>
      <w:r w:rsidR="00002F6B" w:rsidRPr="0000738B">
        <w:rPr>
          <w:rFonts w:ascii="Calibri" w:hAnsi="Calibri" w:cs="Calibri"/>
          <w:sz w:val="22"/>
          <w:szCs w:val="22"/>
          <w:lang w:eastAsia="en-US"/>
        </w:rPr>
        <w:t>am</w:t>
      </w:r>
      <w:r w:rsidRPr="0000738B">
        <w:rPr>
          <w:rFonts w:ascii="Calibri" w:hAnsi="Calibri" w:cs="Calibri"/>
          <w:sz w:val="22"/>
          <w:szCs w:val="22"/>
          <w:lang w:eastAsia="en-US"/>
        </w:rPr>
        <w:t>i finansow</w:t>
      </w:r>
      <w:r w:rsidR="00002F6B" w:rsidRPr="0000738B">
        <w:rPr>
          <w:rFonts w:ascii="Calibri" w:hAnsi="Calibri" w:cs="Calibri"/>
          <w:sz w:val="22"/>
          <w:szCs w:val="22"/>
          <w:lang w:eastAsia="en-US"/>
        </w:rPr>
        <w:t>ymi</w:t>
      </w:r>
      <w:r w:rsidRPr="0000738B">
        <w:rPr>
          <w:rFonts w:ascii="Calibri" w:hAnsi="Calibri" w:cs="Calibri"/>
          <w:sz w:val="22"/>
          <w:szCs w:val="22"/>
          <w:lang w:eastAsia="en-US"/>
        </w:rPr>
        <w:t>, wiedz</w:t>
      </w:r>
      <w:r w:rsidR="00002F6B" w:rsidRPr="0000738B">
        <w:rPr>
          <w:rFonts w:ascii="Calibri" w:hAnsi="Calibri" w:cs="Calibri"/>
          <w:sz w:val="22"/>
          <w:szCs w:val="22"/>
          <w:lang w:eastAsia="en-US"/>
        </w:rPr>
        <w:t>ą</w:t>
      </w:r>
      <w:r w:rsidRPr="0000738B">
        <w:rPr>
          <w:rFonts w:ascii="Calibri" w:hAnsi="Calibri" w:cs="Calibri"/>
          <w:sz w:val="22"/>
          <w:szCs w:val="22"/>
          <w:lang w:eastAsia="en-US"/>
        </w:rPr>
        <w:t xml:space="preserve"> i doświadczenie</w:t>
      </w:r>
      <w:r w:rsidR="00002F6B" w:rsidRPr="0000738B">
        <w:rPr>
          <w:rFonts w:ascii="Calibri" w:hAnsi="Calibri" w:cs="Calibri"/>
          <w:sz w:val="22"/>
          <w:szCs w:val="22"/>
          <w:lang w:eastAsia="en-US"/>
        </w:rPr>
        <w:t xml:space="preserve">m </w:t>
      </w:r>
      <w:r w:rsidRPr="0000738B">
        <w:rPr>
          <w:rFonts w:ascii="Calibri" w:hAnsi="Calibri" w:cs="Calibri"/>
          <w:sz w:val="22"/>
          <w:szCs w:val="22"/>
          <w:lang w:eastAsia="en-US"/>
        </w:rPr>
        <w:t>organizacyjn</w:t>
      </w:r>
      <w:r w:rsidR="00002F6B" w:rsidRPr="0000738B">
        <w:rPr>
          <w:rFonts w:ascii="Calibri" w:hAnsi="Calibri" w:cs="Calibri"/>
          <w:sz w:val="22"/>
          <w:szCs w:val="22"/>
          <w:lang w:eastAsia="en-US"/>
        </w:rPr>
        <w:t>ym</w:t>
      </w:r>
      <w:r w:rsidRPr="0000738B">
        <w:rPr>
          <w:rFonts w:ascii="Calibri" w:hAnsi="Calibri" w:cs="Calibri"/>
          <w:sz w:val="22"/>
          <w:szCs w:val="22"/>
          <w:lang w:eastAsia="en-US"/>
        </w:rPr>
        <w:t xml:space="preserve"> oraz </w:t>
      </w:r>
      <w:r w:rsidR="005148FC" w:rsidRPr="0000738B">
        <w:rPr>
          <w:rFonts w:ascii="Calibri" w:hAnsi="Calibri" w:cs="Calibri"/>
          <w:sz w:val="22"/>
          <w:szCs w:val="22"/>
          <w:lang w:eastAsia="en-US"/>
        </w:rPr>
        <w:t xml:space="preserve">posiada </w:t>
      </w:r>
      <w:r w:rsidRPr="0000738B">
        <w:rPr>
          <w:rFonts w:ascii="Calibri" w:hAnsi="Calibri" w:cs="Calibri"/>
          <w:sz w:val="22"/>
          <w:szCs w:val="22"/>
          <w:lang w:eastAsia="en-US"/>
        </w:rPr>
        <w:t>wszystkie niezbędne materiały i zaplecze techniczn</w:t>
      </w:r>
      <w:r w:rsidR="005148FC" w:rsidRPr="0000738B">
        <w:rPr>
          <w:rFonts w:ascii="Calibri" w:hAnsi="Calibri" w:cs="Calibri"/>
          <w:sz w:val="22"/>
          <w:szCs w:val="22"/>
          <w:lang w:eastAsia="en-US"/>
        </w:rPr>
        <w:t>e</w:t>
      </w:r>
      <w:r w:rsidRPr="0000738B">
        <w:rPr>
          <w:rFonts w:ascii="Calibri" w:hAnsi="Calibri" w:cs="Calibri"/>
          <w:sz w:val="22"/>
          <w:szCs w:val="22"/>
          <w:lang w:eastAsia="en-US"/>
        </w:rPr>
        <w:t>, konieczn</w:t>
      </w:r>
      <w:r w:rsidR="005148FC" w:rsidRPr="0000738B">
        <w:rPr>
          <w:rFonts w:ascii="Calibri" w:hAnsi="Calibri" w:cs="Calibri"/>
          <w:sz w:val="22"/>
          <w:szCs w:val="22"/>
          <w:lang w:eastAsia="en-US"/>
        </w:rPr>
        <w:t>e</w:t>
      </w:r>
      <w:r w:rsidRPr="0000738B">
        <w:rPr>
          <w:rFonts w:ascii="Calibri" w:hAnsi="Calibri" w:cs="Calibri"/>
          <w:sz w:val="22"/>
          <w:szCs w:val="22"/>
          <w:lang w:eastAsia="en-US"/>
        </w:rPr>
        <w:t xml:space="preserve"> do prawidłowego i terminowego wykonania przedmiotu Umowy zgodnie z </w:t>
      </w:r>
      <w:r w:rsidR="00B05F26" w:rsidRPr="0000738B">
        <w:rPr>
          <w:rFonts w:ascii="Calibri" w:hAnsi="Calibri" w:cs="Calibri"/>
          <w:sz w:val="22"/>
          <w:szCs w:val="22"/>
          <w:lang w:eastAsia="en-US"/>
        </w:rPr>
        <w:t xml:space="preserve">jej </w:t>
      </w:r>
      <w:r w:rsidRPr="0000738B">
        <w:rPr>
          <w:rFonts w:ascii="Calibri" w:hAnsi="Calibri" w:cs="Calibri"/>
          <w:sz w:val="22"/>
          <w:szCs w:val="22"/>
          <w:lang w:eastAsia="en-US"/>
        </w:rPr>
        <w:t>warunkami</w:t>
      </w:r>
      <w:r w:rsidR="00577B6A" w:rsidRPr="0000738B">
        <w:rPr>
          <w:rFonts w:ascii="Calibri" w:hAnsi="Calibri" w:cs="Calibri"/>
          <w:sz w:val="22"/>
          <w:szCs w:val="22"/>
          <w:lang w:eastAsia="en-US"/>
        </w:rPr>
        <w:t>.</w:t>
      </w:r>
    </w:p>
    <w:p w14:paraId="751B6942" w14:textId="77777777" w:rsidR="003B2837" w:rsidRPr="0000738B" w:rsidRDefault="003B2837" w:rsidP="00851730">
      <w:pPr>
        <w:autoSpaceDE w:val="0"/>
        <w:spacing w:after="120" w:line="276" w:lineRule="auto"/>
        <w:contextualSpacing/>
        <w:rPr>
          <w:rFonts w:ascii="Calibri" w:hAnsi="Calibri" w:cs="Calibri"/>
          <w:sz w:val="22"/>
          <w:szCs w:val="22"/>
          <w:lang w:eastAsia="en-US"/>
        </w:rPr>
      </w:pPr>
    </w:p>
    <w:p w14:paraId="05F7DD24" w14:textId="051E43CB" w:rsidR="00CB348A" w:rsidRPr="0000738B" w:rsidRDefault="00FC3B91" w:rsidP="00851730">
      <w:pPr>
        <w:autoSpaceDE w:val="0"/>
        <w:spacing w:after="120" w:line="276" w:lineRule="auto"/>
        <w:contextualSpacing/>
        <w:rPr>
          <w:rFonts w:ascii="Calibri" w:hAnsi="Calibri" w:cs="Calibri"/>
          <w:sz w:val="22"/>
          <w:szCs w:val="22"/>
          <w:lang w:eastAsia="en-US"/>
        </w:rPr>
      </w:pPr>
      <w:r w:rsidRPr="0000738B">
        <w:rPr>
          <w:rFonts w:ascii="Calibri" w:hAnsi="Calibri" w:cs="Calibri"/>
          <w:sz w:val="22"/>
          <w:szCs w:val="22"/>
          <w:lang w:eastAsia="en-US"/>
        </w:rPr>
        <w:t xml:space="preserve">3. Wykonawca oświadcza, że przy realizacji robót objętych niniejszą umową świadomy jest prowadzenia prac </w:t>
      </w:r>
      <w:r w:rsidR="00382EB9" w:rsidRPr="0000738B">
        <w:rPr>
          <w:rFonts w:ascii="Calibri" w:hAnsi="Calibri" w:cs="Calibri"/>
          <w:sz w:val="22"/>
          <w:szCs w:val="22"/>
          <w:lang w:eastAsia="en-US"/>
        </w:rPr>
        <w:t>w</w:t>
      </w:r>
      <w:r w:rsidRPr="0000738B">
        <w:rPr>
          <w:rFonts w:ascii="Calibri" w:hAnsi="Calibri" w:cs="Calibri"/>
          <w:sz w:val="22"/>
          <w:szCs w:val="22"/>
          <w:lang w:eastAsia="en-US"/>
        </w:rPr>
        <w:t xml:space="preserve"> budynkach zamieszkałych i funkcjonujących bez wyłączania ich z użytkowania, dlatego prace będzie prowadził w </w:t>
      </w:r>
      <w:r w:rsidR="00382EB9" w:rsidRPr="0000738B">
        <w:rPr>
          <w:rFonts w:ascii="Calibri" w:hAnsi="Calibri" w:cs="Calibri"/>
          <w:sz w:val="22"/>
          <w:szCs w:val="22"/>
          <w:lang w:eastAsia="en-US"/>
        </w:rPr>
        <w:t>sposób</w:t>
      </w:r>
      <w:r w:rsidRPr="0000738B">
        <w:rPr>
          <w:rFonts w:ascii="Calibri" w:hAnsi="Calibri" w:cs="Calibri"/>
          <w:sz w:val="22"/>
          <w:szCs w:val="22"/>
          <w:lang w:eastAsia="en-US"/>
        </w:rPr>
        <w:t xml:space="preserve"> nieograniczający korzystania z nich zgodnie z </w:t>
      </w:r>
      <w:r w:rsidR="00382EB9" w:rsidRPr="0000738B">
        <w:rPr>
          <w:rFonts w:ascii="Calibri" w:hAnsi="Calibri" w:cs="Calibri"/>
          <w:sz w:val="22"/>
          <w:szCs w:val="22"/>
          <w:lang w:eastAsia="en-US"/>
        </w:rPr>
        <w:t>przeznaczeniem</w:t>
      </w:r>
      <w:r w:rsidRPr="0000738B">
        <w:rPr>
          <w:rFonts w:ascii="Calibri" w:hAnsi="Calibri" w:cs="Calibri"/>
          <w:sz w:val="22"/>
          <w:szCs w:val="22"/>
          <w:lang w:eastAsia="en-US"/>
        </w:rPr>
        <w:t xml:space="preserve"> w tym </w:t>
      </w:r>
      <w:r w:rsidR="00382EB9" w:rsidRPr="0000738B">
        <w:rPr>
          <w:rFonts w:ascii="Calibri" w:hAnsi="Calibri" w:cs="Calibri"/>
          <w:sz w:val="22"/>
          <w:szCs w:val="22"/>
          <w:lang w:eastAsia="en-US"/>
        </w:rPr>
        <w:t>utrzymywania</w:t>
      </w:r>
      <w:r w:rsidRPr="0000738B">
        <w:rPr>
          <w:rFonts w:ascii="Calibri" w:hAnsi="Calibri" w:cs="Calibri"/>
          <w:sz w:val="22"/>
          <w:szCs w:val="22"/>
          <w:lang w:eastAsia="en-US"/>
        </w:rPr>
        <w:t xml:space="preserve"> porządku, zapewnienia bezpieczeństwa dla użytkowników oraz zgodnie z Regulaminem Porządku Domowego</w:t>
      </w:r>
      <w:r w:rsidR="00382EB9" w:rsidRPr="0000738B">
        <w:rPr>
          <w:rFonts w:ascii="Calibri" w:hAnsi="Calibri" w:cs="Calibri"/>
          <w:sz w:val="22"/>
          <w:szCs w:val="22"/>
          <w:lang w:eastAsia="en-US"/>
        </w:rPr>
        <w:t xml:space="preserve">. Wszystkie prace zapewniające realizację niniejszego punktu Wykonawca wykona własnym kosztem i staraniem. </w:t>
      </w:r>
    </w:p>
    <w:p w14:paraId="7785A149" w14:textId="77777777" w:rsidR="003B2837" w:rsidRPr="00390E51" w:rsidRDefault="003B2837" w:rsidP="00851730">
      <w:pPr>
        <w:autoSpaceDE w:val="0"/>
        <w:spacing w:after="120" w:line="276" w:lineRule="auto"/>
        <w:contextualSpacing/>
        <w:rPr>
          <w:rFonts w:ascii="Calibri" w:hAnsi="Calibri" w:cs="Calibri"/>
          <w:color w:val="FF0000"/>
          <w:sz w:val="22"/>
          <w:szCs w:val="22"/>
          <w:lang w:eastAsia="en-US"/>
        </w:rPr>
      </w:pPr>
    </w:p>
    <w:p w14:paraId="03AC4D90" w14:textId="1FB5BBCD" w:rsidR="00FC3B91" w:rsidRPr="0000738B" w:rsidRDefault="00CB348A" w:rsidP="00851730">
      <w:pPr>
        <w:autoSpaceDE w:val="0"/>
        <w:spacing w:after="120" w:line="276" w:lineRule="auto"/>
        <w:contextualSpacing/>
        <w:rPr>
          <w:rFonts w:ascii="Calibri" w:hAnsi="Calibri" w:cs="Arial"/>
          <w:sz w:val="22"/>
          <w:szCs w:val="22"/>
        </w:rPr>
      </w:pPr>
      <w:r w:rsidRPr="0000738B">
        <w:rPr>
          <w:rFonts w:ascii="Calibri" w:hAnsi="Calibri" w:cs="Calibri"/>
          <w:sz w:val="22"/>
          <w:szCs w:val="22"/>
          <w:lang w:eastAsia="en-US"/>
        </w:rPr>
        <w:t>4.</w:t>
      </w:r>
      <w:r w:rsidR="00382EB9" w:rsidRPr="0000738B">
        <w:rPr>
          <w:rFonts w:ascii="Calibri" w:hAnsi="Calibri" w:cs="Calibri"/>
          <w:sz w:val="22"/>
          <w:szCs w:val="22"/>
          <w:lang w:eastAsia="en-US"/>
        </w:rPr>
        <w:t>Wszelkie niedogodności związane z realizacją prac musz</w:t>
      </w:r>
      <w:r w:rsidR="00C362F3" w:rsidRPr="0000738B">
        <w:rPr>
          <w:rFonts w:ascii="Calibri" w:hAnsi="Calibri" w:cs="Calibri"/>
          <w:sz w:val="22"/>
          <w:szCs w:val="22"/>
          <w:lang w:eastAsia="en-US"/>
        </w:rPr>
        <w:t>ą</w:t>
      </w:r>
      <w:r w:rsidR="00382EB9" w:rsidRPr="0000738B">
        <w:rPr>
          <w:rFonts w:ascii="Calibri" w:hAnsi="Calibri" w:cs="Calibri"/>
          <w:sz w:val="22"/>
          <w:szCs w:val="22"/>
          <w:lang w:eastAsia="en-US"/>
        </w:rPr>
        <w:t xml:space="preserve"> być ustalane z Zamawiającym na 7 dni przed ich rozpoczęciem. </w:t>
      </w:r>
      <w:r w:rsidR="00FC3B91" w:rsidRPr="0000738B">
        <w:rPr>
          <w:rFonts w:ascii="Calibri" w:hAnsi="Calibri" w:cs="Calibri"/>
          <w:sz w:val="22"/>
          <w:szCs w:val="22"/>
          <w:lang w:eastAsia="en-US"/>
        </w:rPr>
        <w:t xml:space="preserve"> </w:t>
      </w:r>
    </w:p>
    <w:p w14:paraId="14CB86DA" w14:textId="77777777" w:rsidR="00A344F0" w:rsidRPr="00390E51" w:rsidRDefault="00A344F0">
      <w:pPr>
        <w:autoSpaceDE w:val="0"/>
        <w:spacing w:after="120" w:line="276" w:lineRule="auto"/>
        <w:contextualSpacing/>
        <w:jc w:val="center"/>
        <w:rPr>
          <w:rFonts w:ascii="Calibri" w:eastAsia="Calibri" w:hAnsi="Calibri" w:cs="Arial"/>
          <w:b/>
          <w:bCs/>
          <w:color w:val="FF0000"/>
          <w:sz w:val="22"/>
          <w:szCs w:val="22"/>
        </w:rPr>
      </w:pPr>
    </w:p>
    <w:p w14:paraId="5F01288B" w14:textId="77777777" w:rsidR="001F2B10" w:rsidRPr="0000738B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b/>
          <w:bCs/>
          <w:sz w:val="22"/>
          <w:szCs w:val="22"/>
        </w:rPr>
        <w:t>§4</w:t>
      </w:r>
    </w:p>
    <w:p w14:paraId="4A7D440C" w14:textId="77777777" w:rsidR="00B71506" w:rsidRPr="0000738B" w:rsidRDefault="00B71506" w:rsidP="00B71506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b/>
          <w:bCs/>
          <w:sz w:val="22"/>
          <w:szCs w:val="22"/>
        </w:rPr>
        <w:t>Obowi</w:t>
      </w:r>
      <w:r w:rsidRPr="0000738B">
        <w:rPr>
          <w:rFonts w:ascii="Calibri" w:eastAsia="TimesNewRoman" w:hAnsi="Calibri" w:cs="Arial"/>
          <w:b/>
          <w:bCs/>
          <w:sz w:val="22"/>
          <w:szCs w:val="22"/>
        </w:rPr>
        <w:t>ą</w:t>
      </w:r>
      <w:r w:rsidRPr="0000738B">
        <w:rPr>
          <w:rFonts w:ascii="Calibri" w:eastAsia="Calibri" w:hAnsi="Calibri" w:cs="Arial"/>
          <w:b/>
          <w:bCs/>
          <w:sz w:val="22"/>
          <w:szCs w:val="22"/>
        </w:rPr>
        <w:t>zki Wykonawcy</w:t>
      </w:r>
    </w:p>
    <w:p w14:paraId="42A85B3F" w14:textId="446438F7" w:rsidR="00B71506" w:rsidRPr="0000738B" w:rsidRDefault="00B71506" w:rsidP="00C362F3">
      <w:pPr>
        <w:jc w:val="both"/>
        <w:rPr>
          <w:rFonts w:ascii="Calibri" w:eastAsia="Calibri" w:hAnsi="Calibri" w:cs="ArialMT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1.Wykonawca zobowi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zuje si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do </w:t>
      </w:r>
      <w:r w:rsidRPr="0000738B">
        <w:rPr>
          <w:rFonts w:ascii="Calibri" w:eastAsia="Calibri" w:hAnsi="Calibri" w:cs="ArialMT"/>
          <w:sz w:val="22"/>
          <w:szCs w:val="22"/>
        </w:rPr>
        <w:t xml:space="preserve">wykonać </w:t>
      </w:r>
      <w:r w:rsidR="00100DE9" w:rsidRPr="0000738B">
        <w:rPr>
          <w:rFonts w:ascii="Calibri" w:eastAsia="Calibri" w:hAnsi="Calibri" w:cs="ArialMT"/>
          <w:sz w:val="22"/>
          <w:szCs w:val="22"/>
        </w:rPr>
        <w:t>przedmiot umowy</w:t>
      </w:r>
      <w:r w:rsidRPr="0000738B">
        <w:rPr>
          <w:rFonts w:ascii="Calibri" w:eastAsia="Calibri" w:hAnsi="Calibri" w:cs="ArialMT"/>
          <w:sz w:val="22"/>
          <w:szCs w:val="22"/>
        </w:rPr>
        <w:t xml:space="preserve"> zgodnie obowiązującym</w:t>
      </w:r>
      <w:r w:rsidR="003A7F7C" w:rsidRPr="0000738B">
        <w:rPr>
          <w:rFonts w:ascii="Calibri" w:eastAsia="Calibri" w:hAnsi="Calibri" w:cs="ArialMT"/>
          <w:sz w:val="22"/>
          <w:szCs w:val="22"/>
        </w:rPr>
        <w:t>i</w:t>
      </w:r>
      <w:r w:rsidRPr="0000738B">
        <w:rPr>
          <w:rFonts w:ascii="Calibri" w:eastAsia="Calibri" w:hAnsi="Calibri" w:cs="ArialMT"/>
          <w:sz w:val="22"/>
          <w:szCs w:val="22"/>
        </w:rPr>
        <w:t xml:space="preserve"> przepisami w szczególności:</w:t>
      </w:r>
    </w:p>
    <w:p w14:paraId="4FC16663" w14:textId="72D230BB" w:rsidR="00B71506" w:rsidRPr="0000738B" w:rsidRDefault="00B71506" w:rsidP="00C362F3">
      <w:pPr>
        <w:spacing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MT"/>
          <w:sz w:val="22"/>
          <w:szCs w:val="22"/>
        </w:rPr>
        <w:t xml:space="preserve">a) </w:t>
      </w:r>
      <w:r w:rsidR="00203F08" w:rsidRPr="0000738B">
        <w:rPr>
          <w:rFonts w:ascii="Calibri" w:eastAsia="Calibri" w:hAnsi="Calibri" w:cs="ArialMT"/>
          <w:sz w:val="22"/>
          <w:szCs w:val="22"/>
        </w:rPr>
        <w:t xml:space="preserve">ustawa z dnia </w:t>
      </w:r>
      <w:r w:rsidR="00E064A3" w:rsidRPr="0000738B">
        <w:rPr>
          <w:rFonts w:ascii="Calibri" w:eastAsia="Calibri" w:hAnsi="Calibri" w:cs="ArialMT"/>
          <w:sz w:val="22"/>
          <w:szCs w:val="22"/>
        </w:rPr>
        <w:t xml:space="preserve">7 lipca </w:t>
      </w:r>
      <w:r w:rsidR="00203F08" w:rsidRPr="0000738B">
        <w:rPr>
          <w:rFonts w:ascii="Calibri" w:eastAsia="Calibri" w:hAnsi="Calibri" w:cs="ArialMT"/>
          <w:sz w:val="22"/>
          <w:szCs w:val="22"/>
        </w:rPr>
        <w:t xml:space="preserve">1994r. </w:t>
      </w:r>
      <w:r w:rsidRPr="0000738B">
        <w:rPr>
          <w:rFonts w:ascii="Calibri" w:eastAsia="Calibri" w:hAnsi="Calibri" w:cs="Arial"/>
          <w:sz w:val="22"/>
          <w:szCs w:val="22"/>
        </w:rPr>
        <w:t>Prawo budowlane (</w:t>
      </w:r>
      <w:r w:rsidR="008554D7" w:rsidRPr="0000738B">
        <w:rPr>
          <w:rFonts w:ascii="Calibri" w:eastAsia="Calibri" w:hAnsi="Calibri" w:cs="Arial"/>
          <w:sz w:val="22"/>
          <w:szCs w:val="22"/>
        </w:rPr>
        <w:t xml:space="preserve">tekst jedn.: </w:t>
      </w:r>
      <w:r w:rsidRPr="0000738B">
        <w:rPr>
          <w:rFonts w:ascii="Calibri" w:eastAsia="Calibri" w:hAnsi="Calibri" w:cs="Arial"/>
          <w:sz w:val="22"/>
          <w:szCs w:val="22"/>
        </w:rPr>
        <w:t>Dz.U. 20</w:t>
      </w:r>
      <w:r w:rsidR="00E42C89" w:rsidRPr="0000738B">
        <w:rPr>
          <w:rFonts w:ascii="Calibri" w:eastAsia="Calibri" w:hAnsi="Calibri" w:cs="Arial"/>
          <w:sz w:val="22"/>
          <w:szCs w:val="22"/>
        </w:rPr>
        <w:t>20</w:t>
      </w:r>
      <w:r w:rsidRPr="0000738B">
        <w:rPr>
          <w:rFonts w:ascii="Calibri" w:eastAsia="Calibri" w:hAnsi="Calibri" w:cs="Arial"/>
          <w:sz w:val="22"/>
          <w:szCs w:val="22"/>
        </w:rPr>
        <w:t xml:space="preserve">r., poz. </w:t>
      </w:r>
      <w:r w:rsidR="00BF0641" w:rsidRPr="0000738B">
        <w:rPr>
          <w:rFonts w:ascii="Calibri" w:eastAsia="Calibri" w:hAnsi="Calibri" w:cs="Arial"/>
          <w:sz w:val="22"/>
          <w:szCs w:val="22"/>
        </w:rPr>
        <w:t>1333</w:t>
      </w:r>
      <w:r w:rsidRPr="0000738B">
        <w:rPr>
          <w:rFonts w:ascii="Calibri" w:eastAsia="Calibri" w:hAnsi="Calibri" w:cs="Arial"/>
          <w:sz w:val="22"/>
          <w:szCs w:val="22"/>
        </w:rPr>
        <w:t xml:space="preserve">, z </w:t>
      </w:r>
      <w:proofErr w:type="spellStart"/>
      <w:r w:rsidRPr="0000738B">
        <w:rPr>
          <w:rFonts w:ascii="Calibri" w:eastAsia="Calibri" w:hAnsi="Calibri" w:cs="Arial"/>
          <w:sz w:val="22"/>
          <w:szCs w:val="22"/>
        </w:rPr>
        <w:t>późn</w:t>
      </w:r>
      <w:proofErr w:type="spellEnd"/>
      <w:r w:rsidR="008554D7" w:rsidRPr="0000738B">
        <w:rPr>
          <w:rFonts w:ascii="Calibri" w:eastAsia="Calibri" w:hAnsi="Calibri" w:cs="Arial"/>
          <w:sz w:val="22"/>
          <w:szCs w:val="22"/>
        </w:rPr>
        <w:t>.</w:t>
      </w:r>
      <w:r w:rsidRPr="0000738B">
        <w:rPr>
          <w:rFonts w:ascii="Calibri" w:eastAsia="Calibri" w:hAnsi="Calibri" w:cs="Arial"/>
          <w:sz w:val="22"/>
          <w:szCs w:val="22"/>
        </w:rPr>
        <w:t xml:space="preserve"> zm</w:t>
      </w:r>
      <w:r w:rsidR="008554D7" w:rsidRPr="0000738B">
        <w:rPr>
          <w:rFonts w:ascii="Calibri" w:eastAsia="Calibri" w:hAnsi="Calibri" w:cs="Arial"/>
          <w:sz w:val="22"/>
          <w:szCs w:val="22"/>
        </w:rPr>
        <w:t>.</w:t>
      </w:r>
      <w:r w:rsidRPr="0000738B">
        <w:rPr>
          <w:rFonts w:ascii="Calibri" w:eastAsia="Calibri" w:hAnsi="Calibri" w:cs="Arial"/>
          <w:sz w:val="22"/>
          <w:szCs w:val="22"/>
        </w:rPr>
        <w:t>)</w:t>
      </w:r>
    </w:p>
    <w:p w14:paraId="17230E9B" w14:textId="61594BC4" w:rsidR="009826EB" w:rsidRPr="0000738B" w:rsidRDefault="009826EB" w:rsidP="00C362F3">
      <w:pPr>
        <w:spacing w:line="276" w:lineRule="auto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00738B">
        <w:rPr>
          <w:rFonts w:asciiTheme="minorHAnsi" w:eastAsia="Calibri" w:hAnsiTheme="minorHAnsi" w:cstheme="minorHAnsi"/>
          <w:sz w:val="22"/>
          <w:szCs w:val="22"/>
        </w:rPr>
        <w:t xml:space="preserve">b) </w:t>
      </w:r>
      <w:r w:rsidR="000F759C" w:rsidRPr="0000738B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Rozporządzenie Ministra Infrastruktury i Budownictwa </w:t>
      </w:r>
      <w:r w:rsidR="00E064A3" w:rsidRPr="0000738B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z dnia 14 listopada 2017r. w sprawie warunków technicznych, jakim powinny odpowiadać budynki i ich usytuowanie </w:t>
      </w:r>
      <w:r w:rsidR="000F759C" w:rsidRPr="0000738B">
        <w:rPr>
          <w:rFonts w:asciiTheme="minorHAnsi" w:hAnsiTheme="minorHAnsi" w:cstheme="minorHAnsi"/>
          <w:sz w:val="22"/>
          <w:szCs w:val="22"/>
          <w:shd w:val="clear" w:color="auto" w:fill="FFFFFF"/>
        </w:rPr>
        <w:t>(</w:t>
      </w:r>
      <w:r w:rsidR="00E064A3" w:rsidRPr="0000738B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tekst jedn. z 2019r. poz. 1065 z </w:t>
      </w:r>
      <w:proofErr w:type="spellStart"/>
      <w:r w:rsidR="00E064A3" w:rsidRPr="0000738B">
        <w:rPr>
          <w:rFonts w:asciiTheme="minorHAnsi" w:hAnsiTheme="minorHAnsi" w:cstheme="minorHAnsi"/>
          <w:sz w:val="22"/>
          <w:szCs w:val="22"/>
          <w:shd w:val="clear" w:color="auto" w:fill="FFFFFF"/>
        </w:rPr>
        <w:t>późn</w:t>
      </w:r>
      <w:proofErr w:type="spellEnd"/>
      <w:r w:rsidR="00E064A3" w:rsidRPr="0000738B">
        <w:rPr>
          <w:rFonts w:asciiTheme="minorHAnsi" w:hAnsiTheme="minorHAnsi" w:cstheme="minorHAnsi"/>
          <w:sz w:val="22"/>
          <w:szCs w:val="22"/>
          <w:shd w:val="clear" w:color="auto" w:fill="FFFFFF"/>
        </w:rPr>
        <w:t>. zm.</w:t>
      </w:r>
      <w:r w:rsidR="000F759C" w:rsidRPr="0000738B">
        <w:rPr>
          <w:rStyle w:val="Uwydatnienie"/>
          <w:rFonts w:asciiTheme="minorHAnsi" w:hAnsiTheme="minorHAnsi" w:cstheme="minorHAnsi"/>
          <w:i w:val="0"/>
          <w:iCs w:val="0"/>
          <w:sz w:val="22"/>
          <w:szCs w:val="22"/>
          <w:shd w:val="clear" w:color="auto" w:fill="FFFFFF"/>
        </w:rPr>
        <w:t>)</w:t>
      </w:r>
      <w:r w:rsidR="00E064A3" w:rsidRPr="0000738B">
        <w:rPr>
          <w:rStyle w:val="Uwydatnienie"/>
          <w:rFonts w:asciiTheme="minorHAnsi" w:hAnsiTheme="minorHAnsi" w:cstheme="minorHAnsi"/>
          <w:i w:val="0"/>
          <w:iCs w:val="0"/>
          <w:sz w:val="22"/>
          <w:szCs w:val="22"/>
          <w:shd w:val="clear" w:color="auto" w:fill="FFFFFF"/>
        </w:rPr>
        <w:t>.</w:t>
      </w:r>
      <w:r w:rsidR="000F759C" w:rsidRPr="0000738B">
        <w:rPr>
          <w:rStyle w:val="Uwydatnienie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="00E064A3" w:rsidRPr="0000738B">
        <w:rPr>
          <w:rStyle w:val="Uwydatnienie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</w:p>
    <w:p w14:paraId="14243970" w14:textId="58666481" w:rsidR="00B71506" w:rsidRPr="0000738B" w:rsidRDefault="009826EB" w:rsidP="00C362F3">
      <w:pPr>
        <w:spacing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c</w:t>
      </w:r>
      <w:r w:rsidR="00B71506" w:rsidRPr="0000738B">
        <w:rPr>
          <w:rFonts w:ascii="Calibri" w:eastAsia="Calibri" w:hAnsi="Calibri" w:cs="Arial"/>
          <w:sz w:val="22"/>
          <w:szCs w:val="22"/>
        </w:rPr>
        <w:t>) Rozporządzenie</w:t>
      </w:r>
      <w:r w:rsidR="00E064A3" w:rsidRPr="0000738B">
        <w:rPr>
          <w:rFonts w:ascii="Calibri" w:eastAsia="Calibri" w:hAnsi="Calibri" w:cs="Arial"/>
          <w:sz w:val="22"/>
          <w:szCs w:val="22"/>
        </w:rPr>
        <w:t xml:space="preserve"> Ministra</w:t>
      </w:r>
      <w:r w:rsidR="00B71506"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="00467036" w:rsidRPr="0000738B">
        <w:rPr>
          <w:rFonts w:ascii="Calibri" w:eastAsia="Calibri" w:hAnsi="Calibri" w:cs="Arial"/>
          <w:sz w:val="22"/>
          <w:szCs w:val="22"/>
        </w:rPr>
        <w:t>Rozwoju z dnia 11 września 2020r. w sprawie szczegółowego zakresu i formy projektu budowlanego (</w:t>
      </w:r>
      <w:r w:rsidR="00E064A3" w:rsidRPr="0000738B">
        <w:rPr>
          <w:rFonts w:ascii="Calibri" w:eastAsia="Calibri" w:hAnsi="Calibri" w:cs="Arial"/>
          <w:sz w:val="22"/>
          <w:szCs w:val="22"/>
        </w:rPr>
        <w:t xml:space="preserve">Dz. U. </w:t>
      </w:r>
      <w:r w:rsidR="00467036" w:rsidRPr="0000738B">
        <w:rPr>
          <w:rFonts w:ascii="Calibri" w:eastAsia="Calibri" w:hAnsi="Calibri" w:cs="Arial"/>
          <w:sz w:val="22"/>
          <w:szCs w:val="22"/>
        </w:rPr>
        <w:t>poz. 1609)</w:t>
      </w:r>
    </w:p>
    <w:p w14:paraId="4CBC3E80" w14:textId="3164C7AD" w:rsidR="00B71506" w:rsidRPr="0000738B" w:rsidRDefault="009826EB" w:rsidP="00C362F3">
      <w:pPr>
        <w:spacing w:line="276" w:lineRule="auto"/>
        <w:jc w:val="both"/>
        <w:rPr>
          <w:rFonts w:ascii="Calibri" w:eastAsia="Calibri" w:hAnsi="Calibri" w:cs="TimesNewRomanPS-BoldMT"/>
          <w:bCs/>
          <w:sz w:val="22"/>
          <w:szCs w:val="22"/>
        </w:rPr>
      </w:pPr>
      <w:r w:rsidRPr="0000738B">
        <w:rPr>
          <w:rFonts w:ascii="Calibri" w:eastAsia="Calibri" w:hAnsi="Calibri" w:cs="TimesNewRomanPS-BoldMT"/>
          <w:bCs/>
          <w:sz w:val="22"/>
          <w:szCs w:val="22"/>
        </w:rPr>
        <w:t>d</w:t>
      </w:r>
      <w:r w:rsidR="00B71506" w:rsidRPr="0000738B">
        <w:rPr>
          <w:rFonts w:ascii="Calibri" w:eastAsia="Calibri" w:hAnsi="Calibri" w:cs="TimesNewRomanPS-BoldMT"/>
          <w:b/>
          <w:bCs/>
          <w:sz w:val="22"/>
          <w:szCs w:val="22"/>
        </w:rPr>
        <w:t xml:space="preserve">) </w:t>
      </w:r>
      <w:r w:rsidR="00B71506" w:rsidRPr="0000738B">
        <w:rPr>
          <w:rFonts w:ascii="Calibri" w:eastAsia="Calibri" w:hAnsi="Calibri" w:cs="TimesNewRomanPS-BoldMT"/>
          <w:bCs/>
          <w:sz w:val="22"/>
          <w:szCs w:val="22"/>
        </w:rPr>
        <w:t>Rozporządzeni</w:t>
      </w:r>
      <w:r w:rsidR="00E064A3" w:rsidRPr="0000738B">
        <w:rPr>
          <w:rFonts w:ascii="Calibri" w:eastAsia="Calibri" w:hAnsi="Calibri" w:cs="TimesNewRomanPS-BoldMT"/>
          <w:bCs/>
          <w:sz w:val="22"/>
          <w:szCs w:val="22"/>
        </w:rPr>
        <w:t>e</w:t>
      </w:r>
      <w:r w:rsidR="00B71506" w:rsidRPr="0000738B">
        <w:rPr>
          <w:rFonts w:ascii="Calibri" w:eastAsia="Calibri" w:hAnsi="Calibri" w:cs="TimesNewRomanPS-BoldMT"/>
          <w:bCs/>
          <w:sz w:val="22"/>
          <w:szCs w:val="22"/>
        </w:rPr>
        <w:t xml:space="preserve"> Ministra Infrastruktury z </w:t>
      </w:r>
      <w:r w:rsidR="00E064A3" w:rsidRPr="0000738B">
        <w:rPr>
          <w:rFonts w:ascii="Calibri" w:eastAsia="Calibri" w:hAnsi="Calibri" w:cs="TimesNewRomanPS-BoldMT"/>
          <w:bCs/>
          <w:sz w:val="22"/>
          <w:szCs w:val="22"/>
        </w:rPr>
        <w:t xml:space="preserve">2 kwietnia </w:t>
      </w:r>
      <w:r w:rsidR="00B71506" w:rsidRPr="0000738B">
        <w:rPr>
          <w:rFonts w:ascii="Calibri" w:eastAsia="Calibri" w:hAnsi="Calibri" w:cs="TimesNewRomanPS-BoldMT"/>
          <w:bCs/>
          <w:sz w:val="22"/>
          <w:szCs w:val="22"/>
        </w:rPr>
        <w:t>20</w:t>
      </w:r>
      <w:r w:rsidR="00E064A3" w:rsidRPr="0000738B">
        <w:rPr>
          <w:rFonts w:ascii="Calibri" w:eastAsia="Calibri" w:hAnsi="Calibri" w:cs="TimesNewRomanPS-BoldMT"/>
          <w:bCs/>
          <w:sz w:val="22"/>
          <w:szCs w:val="22"/>
        </w:rPr>
        <w:t>04</w:t>
      </w:r>
      <w:r w:rsidR="00B71506" w:rsidRPr="0000738B">
        <w:rPr>
          <w:rFonts w:ascii="Calibri" w:eastAsia="Calibri" w:hAnsi="Calibri" w:cs="TimesNewRomanPS-BoldMT"/>
          <w:bCs/>
          <w:sz w:val="22"/>
          <w:szCs w:val="22"/>
        </w:rPr>
        <w:t>r</w:t>
      </w:r>
      <w:r w:rsidR="00E064A3" w:rsidRPr="0000738B">
        <w:rPr>
          <w:rFonts w:ascii="Calibri" w:eastAsia="Calibri" w:hAnsi="Calibri" w:cs="TimesNewRomanPS-BoldMT"/>
          <w:bCs/>
          <w:sz w:val="22"/>
          <w:szCs w:val="22"/>
        </w:rPr>
        <w:t>.</w:t>
      </w:r>
      <w:r w:rsidR="00B71506" w:rsidRPr="0000738B">
        <w:rPr>
          <w:rFonts w:ascii="Calibri" w:eastAsia="Calibri" w:hAnsi="Calibri" w:cs="TimesNewRomanPS-BoldMT"/>
          <w:bCs/>
          <w:sz w:val="22"/>
          <w:szCs w:val="22"/>
        </w:rPr>
        <w:t xml:space="preserve"> w sprawie szczegółowego zakresu</w:t>
      </w:r>
    </w:p>
    <w:p w14:paraId="6CB692E8" w14:textId="77777777" w:rsidR="00B71506" w:rsidRPr="0000738B" w:rsidRDefault="00B71506" w:rsidP="00C362F3">
      <w:pPr>
        <w:spacing w:line="276" w:lineRule="auto"/>
        <w:jc w:val="both"/>
        <w:rPr>
          <w:rFonts w:ascii="Calibri" w:eastAsia="Calibri" w:hAnsi="Calibri" w:cs="TimesNewRomanPS-BoldMT"/>
          <w:bCs/>
          <w:sz w:val="22"/>
          <w:szCs w:val="22"/>
        </w:rPr>
      </w:pPr>
      <w:r w:rsidRPr="0000738B">
        <w:rPr>
          <w:rFonts w:ascii="Calibri" w:eastAsia="Calibri" w:hAnsi="Calibri" w:cs="TimesNewRomanPS-BoldMT"/>
          <w:bCs/>
          <w:sz w:val="22"/>
          <w:szCs w:val="22"/>
        </w:rPr>
        <w:t xml:space="preserve">  i formy dokumentacji projektowej, specyfikacji technicznych wykonania i odbioru robót budowlanych    </w:t>
      </w:r>
    </w:p>
    <w:p w14:paraId="332EC964" w14:textId="751AB02C" w:rsidR="00B71506" w:rsidRPr="0000738B" w:rsidRDefault="00B71506" w:rsidP="00C362F3">
      <w:pPr>
        <w:spacing w:line="276" w:lineRule="auto"/>
        <w:jc w:val="both"/>
        <w:rPr>
          <w:rFonts w:ascii="Calibri" w:eastAsia="Calibri" w:hAnsi="Calibri" w:cs="TimesNewRomanPS-BoldMT"/>
          <w:bCs/>
          <w:sz w:val="22"/>
          <w:szCs w:val="22"/>
        </w:rPr>
      </w:pPr>
      <w:r w:rsidRPr="0000738B">
        <w:rPr>
          <w:rFonts w:ascii="Calibri" w:eastAsia="Calibri" w:hAnsi="Calibri" w:cs="TimesNewRomanPS-BoldMT"/>
          <w:bCs/>
          <w:sz w:val="22"/>
          <w:szCs w:val="22"/>
        </w:rPr>
        <w:t xml:space="preserve">  oraz programu funkcjonalno-użytkowego (</w:t>
      </w:r>
      <w:r w:rsidR="00E064A3" w:rsidRPr="0000738B">
        <w:rPr>
          <w:rFonts w:ascii="Calibri" w:eastAsia="Calibri" w:hAnsi="Calibri" w:cs="TimesNewRomanPS-BoldMT"/>
          <w:bCs/>
          <w:sz w:val="22"/>
          <w:szCs w:val="22"/>
        </w:rPr>
        <w:t xml:space="preserve">tekst jedn.: Dz. U. z </w:t>
      </w:r>
      <w:r w:rsidRPr="0000738B">
        <w:rPr>
          <w:rFonts w:ascii="Calibri" w:eastAsia="Calibri" w:hAnsi="Calibri" w:cs="TimesNewRomanPS-BoldMT"/>
          <w:bCs/>
          <w:sz w:val="22"/>
          <w:szCs w:val="22"/>
        </w:rPr>
        <w:t>2013</w:t>
      </w:r>
      <w:r w:rsidR="00E064A3" w:rsidRPr="0000738B">
        <w:rPr>
          <w:rFonts w:ascii="Calibri" w:eastAsia="Calibri" w:hAnsi="Calibri" w:cs="TimesNewRomanPS-BoldMT"/>
          <w:bCs/>
          <w:sz w:val="22"/>
          <w:szCs w:val="22"/>
        </w:rPr>
        <w:t>r.</w:t>
      </w:r>
      <w:r w:rsidRPr="0000738B">
        <w:rPr>
          <w:rFonts w:ascii="Calibri" w:eastAsia="Calibri" w:hAnsi="Calibri" w:cs="TimesNewRomanPS-BoldMT"/>
          <w:bCs/>
          <w:sz w:val="22"/>
          <w:szCs w:val="22"/>
        </w:rPr>
        <w:t>, poz</w:t>
      </w:r>
      <w:r w:rsidR="00E064A3" w:rsidRPr="0000738B">
        <w:rPr>
          <w:rFonts w:ascii="Calibri" w:eastAsia="Calibri" w:hAnsi="Calibri" w:cs="TimesNewRomanPS-BoldMT"/>
          <w:bCs/>
          <w:sz w:val="22"/>
          <w:szCs w:val="22"/>
        </w:rPr>
        <w:t>.</w:t>
      </w:r>
      <w:r w:rsidRPr="0000738B">
        <w:rPr>
          <w:rFonts w:ascii="Calibri" w:eastAsia="Calibri" w:hAnsi="Calibri" w:cs="TimesNewRomanPS-BoldMT"/>
          <w:bCs/>
          <w:sz w:val="22"/>
          <w:szCs w:val="22"/>
        </w:rPr>
        <w:t xml:space="preserve"> 1129).</w:t>
      </w:r>
    </w:p>
    <w:p w14:paraId="68A5A041" w14:textId="75049FF0" w:rsidR="009826EB" w:rsidRPr="0000738B" w:rsidRDefault="009826EB" w:rsidP="00C362F3">
      <w:pPr>
        <w:spacing w:line="276" w:lineRule="auto"/>
        <w:jc w:val="both"/>
        <w:rPr>
          <w:rFonts w:ascii="Calibri" w:eastAsia="Calibri" w:hAnsi="Calibri" w:cs="TimesNewRomanPS-BoldMT"/>
          <w:bCs/>
          <w:sz w:val="22"/>
          <w:szCs w:val="22"/>
        </w:rPr>
      </w:pPr>
      <w:r w:rsidRPr="0000738B">
        <w:rPr>
          <w:rFonts w:ascii="Calibri" w:eastAsia="Calibri" w:hAnsi="Calibri" w:cs="TimesNewRomanPS-BoldMT"/>
          <w:bCs/>
          <w:sz w:val="22"/>
          <w:szCs w:val="22"/>
        </w:rPr>
        <w:t>e) Rozporządzenia i normy w tym branżowe związane z przedmiotem robót.</w:t>
      </w:r>
    </w:p>
    <w:p w14:paraId="24F0C597" w14:textId="2EACC7BF" w:rsidR="00B71506" w:rsidRPr="0000738B" w:rsidRDefault="00B71506" w:rsidP="00C362F3">
      <w:pPr>
        <w:spacing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2.Wykonawca zobowi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zany jest w szczególności do :</w:t>
      </w:r>
    </w:p>
    <w:p w14:paraId="759D401F" w14:textId="66E44027" w:rsidR="00B71506" w:rsidRPr="0000738B" w:rsidRDefault="00B71506" w:rsidP="00C362F3">
      <w:pPr>
        <w:spacing w:line="276" w:lineRule="auto"/>
        <w:jc w:val="both"/>
        <w:rPr>
          <w:rFonts w:ascii="Calibri" w:hAnsi="Calibri" w:cs="Calibri"/>
          <w:sz w:val="22"/>
          <w:szCs w:val="22"/>
          <w:lang w:eastAsia="en-US"/>
        </w:rPr>
      </w:pPr>
      <w:r w:rsidRPr="0000738B">
        <w:rPr>
          <w:rFonts w:ascii="Calibri" w:eastAsia="Calibri" w:hAnsi="Calibri" w:cs="Arial"/>
          <w:sz w:val="22"/>
          <w:szCs w:val="22"/>
        </w:rPr>
        <w:t>a)</w:t>
      </w:r>
      <w:r w:rsidRPr="0000738B">
        <w:rPr>
          <w:rFonts w:ascii="Garamond" w:hAnsi="Garamond" w:cs="Calibri"/>
          <w:lang w:eastAsia="en-US"/>
        </w:rPr>
        <w:t xml:space="preserve"> </w:t>
      </w:r>
      <w:r w:rsidRPr="0000738B">
        <w:rPr>
          <w:rFonts w:ascii="Calibri" w:hAnsi="Calibri" w:cs="Calibri"/>
          <w:sz w:val="22"/>
          <w:szCs w:val="22"/>
          <w:lang w:eastAsia="en-US"/>
        </w:rPr>
        <w:t xml:space="preserve">Uzyskania w imieniu </w:t>
      </w:r>
      <w:r w:rsidRPr="0000738B">
        <w:rPr>
          <w:rFonts w:ascii="Calibri" w:eastAsia="Calibri" w:hAnsi="Calibri" w:cs="Arial"/>
          <w:sz w:val="22"/>
          <w:szCs w:val="22"/>
        </w:rPr>
        <w:t>Zamawiaj</w:t>
      </w:r>
      <w:r w:rsidRPr="0000738B">
        <w:rPr>
          <w:rFonts w:ascii="Calibri" w:eastAsia="TimesNewRoman" w:hAnsi="Calibri" w:cs="Arial"/>
          <w:sz w:val="22"/>
          <w:szCs w:val="22"/>
        </w:rPr>
        <w:t>ącego</w:t>
      </w:r>
      <w:r w:rsidRPr="0000738B">
        <w:rPr>
          <w:rFonts w:ascii="Calibri" w:hAnsi="Calibri" w:cs="Calibri"/>
          <w:sz w:val="22"/>
          <w:szCs w:val="22"/>
          <w:lang w:eastAsia="en-US"/>
        </w:rPr>
        <w:t xml:space="preserve"> wszelkich niezbędnych decyzji administracyjnych warunkujących realizację robót budowlanych, a następnie </w:t>
      </w:r>
      <w:r w:rsidR="009826EB" w:rsidRPr="0000738B">
        <w:rPr>
          <w:rFonts w:ascii="Calibri" w:hAnsi="Calibri" w:cs="Calibri"/>
          <w:sz w:val="22"/>
          <w:szCs w:val="22"/>
          <w:lang w:eastAsia="en-US"/>
        </w:rPr>
        <w:t xml:space="preserve">pozwolenia na </w:t>
      </w:r>
      <w:r w:rsidRPr="0000738B">
        <w:rPr>
          <w:rFonts w:ascii="Calibri" w:hAnsi="Calibri" w:cs="Calibri"/>
          <w:sz w:val="22"/>
          <w:szCs w:val="22"/>
          <w:lang w:eastAsia="en-US"/>
        </w:rPr>
        <w:t>użytkowanie</w:t>
      </w:r>
      <w:r w:rsidR="00857F3B" w:rsidRPr="0000738B">
        <w:rPr>
          <w:rFonts w:ascii="Calibri" w:hAnsi="Calibri" w:cs="Calibri"/>
          <w:sz w:val="22"/>
          <w:szCs w:val="22"/>
          <w:lang w:eastAsia="en-US"/>
        </w:rPr>
        <w:t xml:space="preserve"> </w:t>
      </w:r>
      <w:r w:rsidR="009826EB" w:rsidRPr="0000738B">
        <w:rPr>
          <w:rFonts w:ascii="Calibri" w:hAnsi="Calibri" w:cs="Calibri"/>
          <w:sz w:val="22"/>
          <w:szCs w:val="22"/>
          <w:lang w:eastAsia="en-US"/>
        </w:rPr>
        <w:t>jeżeli będzie wymagane</w:t>
      </w:r>
      <w:r w:rsidRPr="0000738B">
        <w:rPr>
          <w:rFonts w:ascii="Calibri" w:hAnsi="Calibri" w:cs="Calibri"/>
          <w:sz w:val="22"/>
          <w:szCs w:val="22"/>
          <w:lang w:eastAsia="en-US"/>
        </w:rPr>
        <w:t xml:space="preserve">. </w:t>
      </w:r>
      <w:r w:rsidRPr="0000738B">
        <w:rPr>
          <w:rFonts w:ascii="Calibri" w:eastAsia="Calibri" w:hAnsi="Calibri" w:cs="Arial"/>
          <w:sz w:val="22"/>
          <w:szCs w:val="22"/>
        </w:rPr>
        <w:t>Zamawiaj</w:t>
      </w:r>
      <w:r w:rsidRPr="0000738B">
        <w:rPr>
          <w:rFonts w:ascii="Calibri" w:eastAsia="TimesNewRoman" w:hAnsi="Calibri" w:cs="Arial"/>
          <w:sz w:val="22"/>
          <w:szCs w:val="22"/>
        </w:rPr>
        <w:t>ący</w:t>
      </w:r>
      <w:r w:rsidRPr="0000738B">
        <w:rPr>
          <w:rFonts w:ascii="Calibri" w:hAnsi="Calibri" w:cs="Calibri"/>
          <w:sz w:val="22"/>
          <w:szCs w:val="22"/>
          <w:lang w:eastAsia="en-US"/>
        </w:rPr>
        <w:t xml:space="preserve"> wyda </w:t>
      </w:r>
      <w:r w:rsidR="00E064A3" w:rsidRPr="0000738B">
        <w:rPr>
          <w:rFonts w:ascii="Calibri" w:hAnsi="Calibri" w:cs="Calibri"/>
          <w:sz w:val="22"/>
          <w:szCs w:val="22"/>
          <w:lang w:eastAsia="en-US"/>
        </w:rPr>
        <w:t>W</w:t>
      </w:r>
      <w:r w:rsidRPr="0000738B">
        <w:rPr>
          <w:rFonts w:ascii="Calibri" w:hAnsi="Calibri" w:cs="Calibri"/>
          <w:sz w:val="22"/>
          <w:szCs w:val="22"/>
          <w:lang w:eastAsia="en-US"/>
        </w:rPr>
        <w:t xml:space="preserve">ykonawcy niezbędne </w:t>
      </w:r>
      <w:r w:rsidR="00E064A3" w:rsidRPr="0000738B">
        <w:rPr>
          <w:rFonts w:ascii="Calibri" w:hAnsi="Calibri" w:cs="Calibri"/>
          <w:sz w:val="22"/>
          <w:szCs w:val="22"/>
          <w:lang w:eastAsia="en-US"/>
        </w:rPr>
        <w:t xml:space="preserve">do tego celu </w:t>
      </w:r>
      <w:r w:rsidRPr="0000738B">
        <w:rPr>
          <w:rFonts w:ascii="Calibri" w:hAnsi="Calibri" w:cs="Calibri"/>
          <w:sz w:val="22"/>
          <w:szCs w:val="22"/>
          <w:lang w:eastAsia="en-US"/>
        </w:rPr>
        <w:t>pełnomocnictwa, koszty udzielenia pełnomocnictw pokrywa Wykonawca.</w:t>
      </w:r>
    </w:p>
    <w:p w14:paraId="2CB1E10B" w14:textId="73FC6BFC" w:rsidR="00B71506" w:rsidRPr="0000738B" w:rsidRDefault="001A514F" w:rsidP="00C362F3">
      <w:pPr>
        <w:spacing w:line="276" w:lineRule="auto"/>
        <w:jc w:val="both"/>
        <w:rPr>
          <w:rFonts w:ascii="Calibri" w:hAnsi="Calibri" w:cs="Calibri"/>
          <w:sz w:val="22"/>
          <w:szCs w:val="22"/>
          <w:lang w:eastAsia="en-US"/>
        </w:rPr>
      </w:pPr>
      <w:r w:rsidRPr="0000738B">
        <w:rPr>
          <w:rFonts w:ascii="Calibri" w:hAnsi="Calibri" w:cs="Calibri"/>
          <w:sz w:val="22"/>
          <w:szCs w:val="22"/>
          <w:lang w:eastAsia="en-US"/>
        </w:rPr>
        <w:t>b)</w:t>
      </w:r>
      <w:r w:rsidR="00B71506" w:rsidRPr="0000738B">
        <w:rPr>
          <w:rFonts w:ascii="Calibri" w:hAnsi="Calibri" w:cs="Calibri"/>
          <w:sz w:val="22"/>
          <w:szCs w:val="22"/>
          <w:lang w:eastAsia="en-US"/>
        </w:rPr>
        <w:t>Czuwania w toku realizacji inwestycji nad zgodnością rozwiązań technicznych, materiałowych i</w:t>
      </w:r>
      <w:r w:rsidR="00E064A3" w:rsidRPr="0000738B">
        <w:rPr>
          <w:rFonts w:ascii="Calibri" w:hAnsi="Calibri" w:cs="Calibri"/>
          <w:sz w:val="22"/>
          <w:szCs w:val="22"/>
          <w:lang w:eastAsia="en-US"/>
        </w:rPr>
        <w:t> </w:t>
      </w:r>
      <w:r w:rsidR="00B71506" w:rsidRPr="0000738B">
        <w:rPr>
          <w:rFonts w:ascii="Calibri" w:hAnsi="Calibri" w:cs="Calibri"/>
          <w:sz w:val="22"/>
          <w:szCs w:val="22"/>
          <w:lang w:eastAsia="en-US"/>
        </w:rPr>
        <w:t xml:space="preserve">użytkowych z opracowaną Dokumentacją Projektową, w tym obowiązującymi w realizacji niniejszej umowy normami i standardami </w:t>
      </w:r>
      <w:proofErr w:type="spellStart"/>
      <w:r w:rsidR="00B71506" w:rsidRPr="0000738B">
        <w:rPr>
          <w:rFonts w:ascii="Calibri" w:hAnsi="Calibri" w:cs="Calibri"/>
          <w:sz w:val="22"/>
          <w:szCs w:val="22"/>
          <w:lang w:eastAsia="en-US"/>
        </w:rPr>
        <w:t>techniczno</w:t>
      </w:r>
      <w:proofErr w:type="spellEnd"/>
      <w:r w:rsidR="00B71506" w:rsidRPr="0000738B">
        <w:rPr>
          <w:rFonts w:ascii="Calibri" w:hAnsi="Calibri" w:cs="Calibri"/>
          <w:sz w:val="22"/>
          <w:szCs w:val="22"/>
          <w:lang w:eastAsia="en-US"/>
        </w:rPr>
        <w:t xml:space="preserve"> – budowlanymi, a także zgodnie z wymogami Zamawiającego oraz obowiązującymi przepisami prawa i wydanymi decyzjami administracyjnymi w tym decyzją o</w:t>
      </w:r>
      <w:r w:rsidR="00E064A3" w:rsidRPr="0000738B">
        <w:rPr>
          <w:rFonts w:ascii="Calibri" w:hAnsi="Calibri" w:cs="Calibri"/>
          <w:sz w:val="22"/>
          <w:szCs w:val="22"/>
          <w:lang w:eastAsia="en-US"/>
        </w:rPr>
        <w:t> </w:t>
      </w:r>
      <w:r w:rsidR="00B71506" w:rsidRPr="0000738B">
        <w:rPr>
          <w:rFonts w:ascii="Calibri" w:hAnsi="Calibri" w:cs="Calibri"/>
          <w:sz w:val="22"/>
          <w:szCs w:val="22"/>
          <w:lang w:eastAsia="en-US"/>
        </w:rPr>
        <w:t>środowiskowych uwarunkowaniach realizacj</w:t>
      </w:r>
      <w:r w:rsidR="00E064A3" w:rsidRPr="0000738B">
        <w:rPr>
          <w:rFonts w:ascii="Calibri" w:hAnsi="Calibri" w:cs="Calibri"/>
          <w:sz w:val="22"/>
          <w:szCs w:val="22"/>
          <w:lang w:eastAsia="en-US"/>
        </w:rPr>
        <w:t>i</w:t>
      </w:r>
      <w:r w:rsidR="00B71506" w:rsidRPr="0000738B">
        <w:rPr>
          <w:rFonts w:ascii="Calibri" w:hAnsi="Calibri" w:cs="Calibri"/>
          <w:sz w:val="22"/>
          <w:szCs w:val="22"/>
          <w:lang w:eastAsia="en-US"/>
        </w:rPr>
        <w:t xml:space="preserve"> przedsięwzięcia</w:t>
      </w:r>
      <w:r w:rsidR="009826EB" w:rsidRPr="0000738B">
        <w:rPr>
          <w:rFonts w:ascii="Calibri" w:hAnsi="Calibri" w:cs="Calibri"/>
          <w:sz w:val="22"/>
          <w:szCs w:val="22"/>
          <w:lang w:eastAsia="en-US"/>
        </w:rPr>
        <w:t>,</w:t>
      </w:r>
    </w:p>
    <w:p w14:paraId="3F133F88" w14:textId="68496735" w:rsidR="00B71506" w:rsidRPr="0000738B" w:rsidRDefault="001A514F" w:rsidP="00C362F3">
      <w:pPr>
        <w:pStyle w:val="Bezodstpw"/>
        <w:suppressAutoHyphens w:val="0"/>
        <w:spacing w:line="276" w:lineRule="auto"/>
        <w:jc w:val="both"/>
        <w:rPr>
          <w:rFonts w:ascii="Calibri" w:hAnsi="Calibri" w:cs="Calibri"/>
          <w:kern w:val="0"/>
          <w:sz w:val="22"/>
          <w:szCs w:val="22"/>
          <w:lang w:eastAsia="en-US" w:bidi="ar-SA"/>
        </w:rPr>
      </w:pPr>
      <w:r w:rsidRPr="0000738B">
        <w:rPr>
          <w:rFonts w:asciiTheme="minorHAnsi" w:hAnsiTheme="minorHAnsi" w:cstheme="minorHAnsi"/>
          <w:kern w:val="0"/>
          <w:lang w:eastAsia="en-US" w:bidi="ar-SA"/>
        </w:rPr>
        <w:t>c</w:t>
      </w:r>
      <w:r w:rsidR="00B71506" w:rsidRPr="0000738B">
        <w:rPr>
          <w:rFonts w:asciiTheme="minorHAnsi" w:hAnsiTheme="minorHAnsi" w:cstheme="minorHAnsi"/>
          <w:kern w:val="0"/>
          <w:lang w:eastAsia="en-US" w:bidi="ar-SA"/>
        </w:rPr>
        <w:t>)</w:t>
      </w:r>
      <w:r w:rsidR="00B71506" w:rsidRPr="0000738B">
        <w:rPr>
          <w:rFonts w:ascii="Garamond" w:hAnsi="Garamond" w:cs="Calibri"/>
          <w:kern w:val="0"/>
          <w:lang w:eastAsia="en-US" w:bidi="ar-SA"/>
        </w:rPr>
        <w:t xml:space="preserve"> </w:t>
      </w:r>
      <w:r w:rsidR="00B71506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>Uprzedniego uzgadniania możliwości wprowadzania jakichkolwiek odstępstw w stosunku do przewidzianych w dokumentacji projektowej, z zastrzeżeniem, że ewentualne dokonanie zmiany technologii wykonania robót, będą możliwe tylko i wyłącznie na uzasadniony wniosek Wykonawcy, zaakceptowany na piśmie przez Inspektora Nadzoru</w:t>
      </w:r>
      <w:r w:rsidR="007159A0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 oraz projektantów</w:t>
      </w:r>
      <w:r w:rsidR="00B71506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. W tym przypadku Wykonawca zobowiązany jest do przedstawienia dokumentacji projektowej zamiennej, zawierającej opis proponowanych zmian oraz wymagane </w:t>
      </w:r>
      <w:r w:rsidR="009826EB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obliczenia, </w:t>
      </w:r>
      <w:r w:rsidR="00B71506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>szkice czy rysunki. Projekt taki wymaga akceptacji</w:t>
      </w:r>
      <w:r w:rsidR="009826EB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 </w:t>
      </w:r>
      <w:r w:rsidR="00100E02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Autorów pierwotnej Dokumentacji Projektowej </w:t>
      </w:r>
      <w:r w:rsidR="009826EB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i </w:t>
      </w:r>
      <w:r w:rsidR="00B71506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>Inspektora Nadzoru</w:t>
      </w:r>
      <w:r w:rsidR="007159A0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 oraz uzyskania niezbędnych decyzji administracyjnych.</w:t>
      </w:r>
    </w:p>
    <w:p w14:paraId="60792AC2" w14:textId="4769E34F" w:rsidR="00B71506" w:rsidRPr="0000738B" w:rsidRDefault="004C7A26" w:rsidP="00C362F3">
      <w:pPr>
        <w:pStyle w:val="Bezodstpw"/>
        <w:suppressAutoHyphens w:val="0"/>
        <w:spacing w:line="276" w:lineRule="auto"/>
        <w:jc w:val="both"/>
        <w:rPr>
          <w:rFonts w:ascii="Calibri" w:hAnsi="Calibri" w:cs="Calibri"/>
          <w:kern w:val="0"/>
          <w:sz w:val="22"/>
          <w:szCs w:val="22"/>
          <w:lang w:eastAsia="en-US" w:bidi="ar-SA"/>
        </w:rPr>
      </w:pPr>
      <w:r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>d</w:t>
      </w:r>
      <w:r w:rsidR="00B71506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>)</w:t>
      </w:r>
      <w:r w:rsidR="00B71506" w:rsidRPr="0000738B">
        <w:rPr>
          <w:rFonts w:ascii="Garamond" w:hAnsi="Garamond" w:cs="Calibri"/>
          <w:kern w:val="0"/>
          <w:lang w:eastAsia="en-US" w:bidi="ar-SA"/>
        </w:rPr>
        <w:t xml:space="preserve"> </w:t>
      </w:r>
      <w:r w:rsidR="00B71506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Niezwłocznego powiadomienia </w:t>
      </w:r>
      <w:r w:rsidR="00B71506" w:rsidRPr="0000738B">
        <w:rPr>
          <w:rFonts w:ascii="Calibri" w:eastAsia="Calibri" w:hAnsi="Calibri" w:cs="Arial"/>
          <w:sz w:val="22"/>
          <w:szCs w:val="22"/>
        </w:rPr>
        <w:t>Zamawiaj</w:t>
      </w:r>
      <w:r w:rsidR="00B71506" w:rsidRPr="0000738B">
        <w:rPr>
          <w:rFonts w:ascii="Calibri" w:eastAsia="TimesNewRoman" w:hAnsi="Calibri" w:cs="Arial"/>
          <w:sz w:val="22"/>
          <w:szCs w:val="22"/>
        </w:rPr>
        <w:t>ącego</w:t>
      </w:r>
      <w:r w:rsidR="00B71506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 o zauważonych nieprawidłowościach, które jego zdaniem mogą mieć niekorzystny wpływ na wymaganą jakość i terminowość wykonania przedmiotu Umowy</w:t>
      </w:r>
    </w:p>
    <w:p w14:paraId="236A32F7" w14:textId="290459C7" w:rsidR="00B71506" w:rsidRPr="0000738B" w:rsidRDefault="00292377" w:rsidP="00C362F3">
      <w:pPr>
        <w:pStyle w:val="Bezodstpw"/>
        <w:suppressAutoHyphens w:val="0"/>
        <w:spacing w:line="276" w:lineRule="auto"/>
        <w:jc w:val="both"/>
        <w:rPr>
          <w:rFonts w:ascii="Calibri" w:hAnsi="Calibri" w:cs="Calibri"/>
          <w:kern w:val="0"/>
          <w:sz w:val="22"/>
          <w:szCs w:val="22"/>
          <w:lang w:eastAsia="en-US" w:bidi="ar-SA"/>
        </w:rPr>
      </w:pPr>
      <w:r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>e</w:t>
      </w:r>
      <w:r w:rsidR="00B71506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) Przekazania niezbędnej dla prawidłowego użytkowania przedmiotu umowy wiedzy technicznej, udostępnienia procedur eksploatacji i konserwacji </w:t>
      </w:r>
      <w:r w:rsidR="007159A0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oraz serwisu </w:t>
      </w:r>
      <w:r w:rsidR="00B71506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>wraz z harmonogramem wszystkich czynności konserwacji oraz dostatecznie szczegółowych instrukcji obsługi i eksploatacji wszelkich  urządzeń, aparatury</w:t>
      </w:r>
      <w:r w:rsidR="00857F3B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 i</w:t>
      </w:r>
      <w:r w:rsidR="00B71506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 systemów wykonanych lub dostarczonych w ramach niniejszej Umowy</w:t>
      </w:r>
      <w:r w:rsidR="00E46DC3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>.</w:t>
      </w:r>
    </w:p>
    <w:p w14:paraId="3C31E314" w14:textId="0B275AFB" w:rsidR="00B71506" w:rsidRPr="0000738B" w:rsidRDefault="00292377" w:rsidP="00C362F3">
      <w:pPr>
        <w:pStyle w:val="Bezodstpw"/>
        <w:suppressAutoHyphens w:val="0"/>
        <w:spacing w:line="276" w:lineRule="auto"/>
        <w:jc w:val="both"/>
        <w:rPr>
          <w:rFonts w:ascii="Calibri" w:hAnsi="Calibri" w:cs="Calibri"/>
          <w:kern w:val="0"/>
          <w:sz w:val="22"/>
          <w:szCs w:val="22"/>
          <w:lang w:eastAsia="en-US" w:bidi="ar-SA"/>
        </w:rPr>
      </w:pPr>
      <w:r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>f</w:t>
      </w:r>
      <w:r w:rsidR="00B71506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) Przeprowadzenia </w:t>
      </w:r>
      <w:r w:rsidR="007159A0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>uruchomienia</w:t>
      </w:r>
      <w:r w:rsidR="00DA0D06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 </w:t>
      </w:r>
      <w:r w:rsidR="003B4A7C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i testów </w:t>
      </w:r>
      <w:r w:rsidR="00857F3B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instalacji </w:t>
      </w:r>
      <w:r w:rsidR="007159A0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będących przedmiotem niniejszej umowy </w:t>
      </w:r>
      <w:r w:rsidR="00B71506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. </w:t>
      </w:r>
      <w:r w:rsidR="007159A0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>Uruchomienie</w:t>
      </w:r>
      <w:r w:rsidR="00B71506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 </w:t>
      </w:r>
      <w:r w:rsidR="003B4A7C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i testy </w:t>
      </w:r>
      <w:r w:rsidR="00B71506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>p</w:t>
      </w:r>
      <w:r w:rsidR="00857F3B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>rowadzon</w:t>
      </w:r>
      <w:r w:rsidR="007159A0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>e</w:t>
      </w:r>
      <w:r w:rsidR="00857F3B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 </w:t>
      </w:r>
      <w:r w:rsidR="003B4A7C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>są</w:t>
      </w:r>
      <w:r w:rsidR="00857F3B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 przez Wykonawcę i </w:t>
      </w:r>
      <w:r w:rsidR="00B71506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>na nim ciążą wszelkie koszty niezbędne dla jego prawidłowego przeprowadzenia.</w:t>
      </w:r>
    </w:p>
    <w:p w14:paraId="4525BEFB" w14:textId="71C71157" w:rsidR="00100E02" w:rsidRPr="0000738B" w:rsidRDefault="00DF0791" w:rsidP="00C362F3">
      <w:pPr>
        <w:pStyle w:val="Bezodstpw"/>
        <w:suppressAutoHyphens w:val="0"/>
        <w:spacing w:line="276" w:lineRule="auto"/>
        <w:jc w:val="both"/>
        <w:rPr>
          <w:rFonts w:ascii="Calibri" w:hAnsi="Calibri" w:cs="Calibri"/>
          <w:kern w:val="0"/>
          <w:sz w:val="22"/>
          <w:szCs w:val="22"/>
          <w:lang w:eastAsia="en-US" w:bidi="ar-SA"/>
        </w:rPr>
      </w:pPr>
      <w:r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>h</w:t>
      </w:r>
      <w:r w:rsidR="00B71506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>)</w:t>
      </w:r>
      <w:r w:rsidR="00B71506" w:rsidRPr="0000738B">
        <w:rPr>
          <w:rFonts w:ascii="Calibri" w:hAnsi="Calibri" w:cs="Calibri"/>
          <w:sz w:val="22"/>
          <w:szCs w:val="22"/>
          <w:lang w:eastAsia="en-US"/>
        </w:rPr>
        <w:t xml:space="preserve"> </w:t>
      </w:r>
      <w:r w:rsidR="00B71506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 xml:space="preserve">Opracowania kart materiałowych w terminach zakreślonych umową oraz przekazanie ich do akceptacji Inspektora Nadzoru. Dopiero po zaakceptowaniu karty materiałowej przez Inspektora Nadzoru i </w:t>
      </w:r>
      <w:r w:rsidR="00100E02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>Z</w:t>
      </w:r>
      <w:r w:rsidR="00B71506" w:rsidRPr="0000738B">
        <w:rPr>
          <w:rFonts w:ascii="Calibri" w:hAnsi="Calibri" w:cs="Calibri"/>
          <w:kern w:val="0"/>
          <w:sz w:val="22"/>
          <w:szCs w:val="22"/>
          <w:lang w:eastAsia="en-US" w:bidi="ar-SA"/>
        </w:rPr>
        <w:t>amawiającego, Wykonawca może wbudować dany materiał lub urządzenie.</w:t>
      </w:r>
    </w:p>
    <w:p w14:paraId="40ADD7C1" w14:textId="77777777" w:rsidR="00B71506" w:rsidRPr="00390E51" w:rsidRDefault="00B71506" w:rsidP="00C362F3">
      <w:pPr>
        <w:spacing w:line="276" w:lineRule="auto"/>
        <w:jc w:val="both"/>
        <w:rPr>
          <w:rFonts w:ascii="Calibri" w:eastAsia="Calibri" w:hAnsi="Calibri" w:cs="TimesNewRomanPS-BoldMT"/>
          <w:bCs/>
          <w:color w:val="FF0000"/>
          <w:sz w:val="22"/>
          <w:szCs w:val="22"/>
        </w:rPr>
      </w:pPr>
    </w:p>
    <w:p w14:paraId="683ADEB4" w14:textId="0CD6B85E" w:rsidR="00B71506" w:rsidRPr="0000738B" w:rsidRDefault="00B71506" w:rsidP="00C362F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bCs/>
          <w:sz w:val="22"/>
          <w:szCs w:val="22"/>
        </w:rPr>
        <w:t>3</w:t>
      </w:r>
      <w:r w:rsidRPr="0000738B">
        <w:rPr>
          <w:rFonts w:ascii="Calibri" w:eastAsia="Calibri" w:hAnsi="Calibri" w:cs="Arial"/>
          <w:b/>
          <w:bCs/>
          <w:sz w:val="22"/>
          <w:szCs w:val="22"/>
        </w:rPr>
        <w:t xml:space="preserve">. </w:t>
      </w:r>
      <w:r w:rsidRPr="0000738B">
        <w:rPr>
          <w:rFonts w:ascii="Calibri" w:eastAsia="Calibri" w:hAnsi="Calibri" w:cs="Arial"/>
          <w:sz w:val="22"/>
          <w:szCs w:val="22"/>
        </w:rPr>
        <w:t>Wykonawca zobowi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zuje si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zapewni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="00FC3B91" w:rsidRPr="0000738B">
        <w:rPr>
          <w:rFonts w:ascii="Calibri" w:eastAsia="TimesNewRoman" w:hAnsi="Calibri" w:cs="Arial"/>
          <w:sz w:val="22"/>
          <w:szCs w:val="22"/>
        </w:rPr>
        <w:t xml:space="preserve">utrzymanie porządku na terenie robót, a także </w:t>
      </w:r>
      <w:r w:rsidRPr="0000738B">
        <w:rPr>
          <w:rFonts w:ascii="Calibri" w:eastAsia="Calibri" w:hAnsi="Calibri" w:cs="Arial"/>
          <w:sz w:val="22"/>
          <w:szCs w:val="22"/>
        </w:rPr>
        <w:t>ochron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znajduj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cego si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na terenie budowy mienia oraz zapewni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Pr="0000738B">
        <w:rPr>
          <w:rFonts w:ascii="Calibri" w:eastAsia="Calibri" w:hAnsi="Calibri" w:cs="Arial"/>
          <w:sz w:val="22"/>
          <w:szCs w:val="22"/>
        </w:rPr>
        <w:t>warunki bezpiecze</w:t>
      </w:r>
      <w:r w:rsidRPr="0000738B">
        <w:rPr>
          <w:rFonts w:ascii="Calibri" w:eastAsia="TimesNewRoman" w:hAnsi="Calibri" w:cs="Arial"/>
          <w:sz w:val="22"/>
          <w:szCs w:val="22"/>
        </w:rPr>
        <w:t>ń</w:t>
      </w:r>
      <w:r w:rsidRPr="0000738B">
        <w:rPr>
          <w:rFonts w:ascii="Calibri" w:eastAsia="Calibri" w:hAnsi="Calibri" w:cs="Arial"/>
          <w:sz w:val="22"/>
          <w:szCs w:val="22"/>
        </w:rPr>
        <w:t>stwa jak równie</w:t>
      </w:r>
      <w:r w:rsidRPr="0000738B">
        <w:rPr>
          <w:rFonts w:ascii="Calibri" w:eastAsia="TimesNewRoman" w:hAnsi="Calibri" w:cs="Arial"/>
          <w:sz w:val="22"/>
          <w:szCs w:val="22"/>
        </w:rPr>
        <w:t xml:space="preserve">ż </w:t>
      </w:r>
      <w:r w:rsidRPr="0000738B">
        <w:rPr>
          <w:rFonts w:ascii="Calibri" w:eastAsia="Calibri" w:hAnsi="Calibri" w:cs="Arial"/>
          <w:sz w:val="22"/>
          <w:szCs w:val="22"/>
        </w:rPr>
        <w:t>ubezpieczy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Pr="0000738B">
        <w:rPr>
          <w:rFonts w:ascii="Calibri" w:eastAsia="Calibri" w:hAnsi="Calibri" w:cs="Arial"/>
          <w:sz w:val="22"/>
          <w:szCs w:val="22"/>
        </w:rPr>
        <w:t>budow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i roboty, a po zako</w:t>
      </w:r>
      <w:r w:rsidRPr="0000738B">
        <w:rPr>
          <w:rFonts w:ascii="Calibri" w:eastAsia="TimesNewRoman" w:hAnsi="Calibri" w:cs="Arial"/>
          <w:sz w:val="22"/>
          <w:szCs w:val="22"/>
        </w:rPr>
        <w:t>ń</w:t>
      </w:r>
      <w:r w:rsidRPr="0000738B">
        <w:rPr>
          <w:rFonts w:ascii="Calibri" w:eastAsia="Calibri" w:hAnsi="Calibri" w:cs="Arial"/>
          <w:sz w:val="22"/>
          <w:szCs w:val="22"/>
        </w:rPr>
        <w:t>czeniu prac usun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ąć </w:t>
      </w:r>
      <w:r w:rsidRPr="0000738B">
        <w:rPr>
          <w:rFonts w:ascii="Calibri" w:eastAsia="Calibri" w:hAnsi="Calibri" w:cs="Arial"/>
          <w:sz w:val="22"/>
          <w:szCs w:val="22"/>
        </w:rPr>
        <w:t>z terenu budowy w terminie 21 dni zaplecze oraz wszystkie materiały i uporz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dkowa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Pr="0000738B">
        <w:rPr>
          <w:rFonts w:ascii="Calibri" w:eastAsia="Calibri" w:hAnsi="Calibri" w:cs="Arial"/>
          <w:sz w:val="22"/>
          <w:szCs w:val="22"/>
        </w:rPr>
        <w:t>teren. Wykonawca ponosi w tym zakresie pełn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Pr="0000738B">
        <w:rPr>
          <w:rFonts w:ascii="Calibri" w:eastAsia="Calibri" w:hAnsi="Calibri" w:cs="Arial"/>
          <w:sz w:val="22"/>
          <w:szCs w:val="22"/>
        </w:rPr>
        <w:t>odpowiedzialno</w:t>
      </w:r>
      <w:r w:rsidRPr="0000738B">
        <w:rPr>
          <w:rFonts w:ascii="Calibri" w:eastAsia="TimesNewRoman" w:hAnsi="Calibri" w:cs="Arial"/>
          <w:sz w:val="22"/>
          <w:szCs w:val="22"/>
        </w:rPr>
        <w:t xml:space="preserve">ść </w:t>
      </w:r>
      <w:r w:rsidRPr="0000738B">
        <w:rPr>
          <w:rFonts w:ascii="Calibri" w:eastAsia="Calibri" w:hAnsi="Calibri" w:cs="Arial"/>
          <w:sz w:val="22"/>
          <w:szCs w:val="22"/>
        </w:rPr>
        <w:t>i zwalnia z niej Zamawiaj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cego.</w:t>
      </w:r>
    </w:p>
    <w:p w14:paraId="357E8631" w14:textId="77777777" w:rsidR="00B71506" w:rsidRPr="0000738B" w:rsidRDefault="00B71506" w:rsidP="00C362F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4. Wykonawca zobowi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zuje si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wykona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Pr="0000738B">
        <w:rPr>
          <w:rFonts w:ascii="Calibri" w:eastAsia="Calibri" w:hAnsi="Calibri" w:cs="Arial"/>
          <w:sz w:val="22"/>
          <w:szCs w:val="22"/>
        </w:rPr>
        <w:t>przedmiot umowy z własnych materiałów oraz przy u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yciu odpowiedniego do zakresu robót sprz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tu. Wykonawca zobowi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zany jest do u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ywania materiałów wył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cznie pierwszej jako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 i odpowiadaj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cych parametrom zawartym w normach, w specyfikacjach technicznych i zgodnych z wymogami Prawa Budowlanego oraz posiadaj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cymi wymagane prawem atesty i certyfikaty dopuszczaj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ce do stosowania. Wykonawca ma obowi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zek przedstawi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Pr="0000738B">
        <w:rPr>
          <w:rFonts w:ascii="Calibri" w:eastAsia="Calibri" w:hAnsi="Calibri" w:cs="Arial"/>
          <w:sz w:val="22"/>
          <w:szCs w:val="22"/>
        </w:rPr>
        <w:t>i przekaza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Pr="0000738B">
        <w:rPr>
          <w:rFonts w:ascii="Calibri" w:eastAsia="Calibri" w:hAnsi="Calibri" w:cs="Arial"/>
          <w:sz w:val="22"/>
          <w:szCs w:val="22"/>
        </w:rPr>
        <w:t>Zamawiaj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 xml:space="preserve">cemu 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wiadectwa, atesty i inne dokumenty stwierdzaj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ce jako</w:t>
      </w:r>
      <w:r w:rsidRPr="0000738B">
        <w:rPr>
          <w:rFonts w:ascii="Calibri" w:eastAsia="TimesNewRoman" w:hAnsi="Calibri" w:cs="Arial"/>
          <w:sz w:val="22"/>
          <w:szCs w:val="22"/>
        </w:rPr>
        <w:t xml:space="preserve">ść </w:t>
      </w:r>
      <w:r w:rsidRPr="0000738B">
        <w:rPr>
          <w:rFonts w:ascii="Calibri" w:eastAsia="Calibri" w:hAnsi="Calibri" w:cs="Arial"/>
          <w:sz w:val="22"/>
          <w:szCs w:val="22"/>
        </w:rPr>
        <w:t>u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ytych materiałów i wyrobów, przed ich wbudowaniem, co nie powoduje wył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czenia odpowiedzialno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 Wykonawcy.</w:t>
      </w:r>
    </w:p>
    <w:p w14:paraId="51EEE7BB" w14:textId="6D8650D9" w:rsidR="00B71506" w:rsidRPr="0000738B" w:rsidRDefault="00B71506" w:rsidP="00C362F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5. Materiały, o których mowa w ust.4</w:t>
      </w:r>
      <w:r w:rsidRPr="0000738B">
        <w:rPr>
          <w:rFonts w:ascii="Calibri" w:eastAsia="Calibri" w:hAnsi="Calibri" w:cs="Arial"/>
          <w:b/>
          <w:bCs/>
          <w:sz w:val="22"/>
          <w:szCs w:val="22"/>
        </w:rPr>
        <w:t xml:space="preserve"> </w:t>
      </w:r>
      <w:r w:rsidRPr="0000738B">
        <w:rPr>
          <w:rFonts w:ascii="Calibri" w:eastAsia="Calibri" w:hAnsi="Calibri" w:cs="Arial"/>
          <w:sz w:val="22"/>
          <w:szCs w:val="22"/>
        </w:rPr>
        <w:t>powinny podlega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Pr="0000738B">
        <w:rPr>
          <w:rFonts w:ascii="Calibri" w:eastAsia="Calibri" w:hAnsi="Calibri" w:cs="Arial"/>
          <w:sz w:val="22"/>
          <w:szCs w:val="22"/>
        </w:rPr>
        <w:t>klasyfikacji kontroli jako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 stosownie do obowi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zuj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cych w tej mierze przepisów, odpowiada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Pr="0000738B">
        <w:rPr>
          <w:rFonts w:ascii="Calibri" w:eastAsia="Calibri" w:hAnsi="Calibri" w:cs="Arial"/>
          <w:sz w:val="22"/>
          <w:szCs w:val="22"/>
        </w:rPr>
        <w:t>wymaganiom umowy pod wzgl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dem jako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ci. Na ka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 xml:space="preserve">de </w:t>
      </w:r>
      <w:r w:rsidRPr="0000738B">
        <w:rPr>
          <w:rFonts w:ascii="Calibri" w:eastAsia="TimesNewRoman" w:hAnsi="Calibri" w:cs="Arial"/>
          <w:sz w:val="22"/>
          <w:szCs w:val="22"/>
        </w:rPr>
        <w:t>żą</w:t>
      </w:r>
      <w:r w:rsidRPr="0000738B">
        <w:rPr>
          <w:rFonts w:ascii="Calibri" w:eastAsia="Calibri" w:hAnsi="Calibri" w:cs="Arial"/>
          <w:sz w:val="22"/>
          <w:szCs w:val="22"/>
        </w:rPr>
        <w:t>danie Zamawiaj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cego lub Zespołu Nadzoru Inwestorskiego materiały te zostan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Pr="0000738B">
        <w:rPr>
          <w:rFonts w:ascii="Calibri" w:eastAsia="Calibri" w:hAnsi="Calibri" w:cs="Arial"/>
          <w:sz w:val="22"/>
          <w:szCs w:val="22"/>
        </w:rPr>
        <w:t>poddane kontroli – badaniom na placu budowy lub te</w:t>
      </w:r>
      <w:r w:rsidRPr="0000738B">
        <w:rPr>
          <w:rFonts w:ascii="Calibri" w:eastAsia="TimesNewRoman" w:hAnsi="Calibri" w:cs="Arial"/>
          <w:sz w:val="22"/>
          <w:szCs w:val="22"/>
        </w:rPr>
        <w:t xml:space="preserve">ż </w:t>
      </w:r>
      <w:r w:rsidRPr="0000738B">
        <w:rPr>
          <w:rFonts w:ascii="Calibri" w:eastAsia="Calibri" w:hAnsi="Calibri" w:cs="Arial"/>
          <w:sz w:val="22"/>
          <w:szCs w:val="22"/>
        </w:rPr>
        <w:t>w okre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lonym przez Zamawiaj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cego miejscu</w:t>
      </w:r>
      <w:r w:rsidR="00382EB9" w:rsidRPr="0000738B">
        <w:rPr>
          <w:rFonts w:ascii="Calibri" w:eastAsia="Calibri" w:hAnsi="Calibri" w:cs="Arial"/>
          <w:sz w:val="22"/>
          <w:szCs w:val="22"/>
        </w:rPr>
        <w:t xml:space="preserve"> – na koszt Wykonawcy</w:t>
      </w:r>
      <w:r w:rsidRPr="0000738B">
        <w:rPr>
          <w:rFonts w:ascii="Calibri" w:eastAsia="Calibri" w:hAnsi="Calibri" w:cs="Arial"/>
          <w:sz w:val="22"/>
          <w:szCs w:val="22"/>
        </w:rPr>
        <w:t>.</w:t>
      </w:r>
    </w:p>
    <w:p w14:paraId="76ED8FB3" w14:textId="537708A2" w:rsidR="00B71506" w:rsidRPr="0000738B" w:rsidRDefault="00FB2464" w:rsidP="00C362F3">
      <w:pPr>
        <w:suppressAutoHyphens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6</w:t>
      </w:r>
      <w:r w:rsidR="00B71506" w:rsidRPr="0000738B">
        <w:rPr>
          <w:rFonts w:ascii="Calibri" w:eastAsia="Calibri" w:hAnsi="Calibri" w:cs="Arial"/>
          <w:sz w:val="22"/>
          <w:szCs w:val="22"/>
        </w:rPr>
        <w:t>.</w:t>
      </w:r>
      <w:r w:rsidR="00B71506" w:rsidRPr="0000738B">
        <w:rPr>
          <w:rFonts w:ascii="Calibri" w:hAnsi="Calibri"/>
          <w:spacing w:val="-3"/>
          <w:kern w:val="2"/>
          <w:sz w:val="22"/>
          <w:szCs w:val="22"/>
          <w:lang w:eastAsia="hi-IN"/>
        </w:rPr>
        <w:t xml:space="preserve"> Wykonawca wbuduje i zamontuje wyłącznie urządzenia nowe,</w:t>
      </w:r>
      <w:r w:rsidR="002E6FB8" w:rsidRPr="0000738B">
        <w:rPr>
          <w:rFonts w:ascii="Calibri" w:hAnsi="Calibri"/>
          <w:spacing w:val="-3"/>
          <w:kern w:val="2"/>
          <w:sz w:val="22"/>
          <w:szCs w:val="22"/>
          <w:lang w:eastAsia="hi-IN"/>
        </w:rPr>
        <w:t xml:space="preserve"> które są w bieżącej produkcji</w:t>
      </w:r>
      <w:r w:rsidR="00B71506" w:rsidRPr="0000738B">
        <w:rPr>
          <w:rFonts w:ascii="Calibri" w:hAnsi="Calibri"/>
          <w:spacing w:val="-3"/>
          <w:kern w:val="2"/>
          <w:sz w:val="22"/>
          <w:szCs w:val="22"/>
          <w:lang w:eastAsia="hi-IN"/>
        </w:rPr>
        <w:t>.</w:t>
      </w:r>
      <w:r w:rsidR="00B71506"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</w:t>
      </w:r>
      <w:r w:rsidR="00B71506" w:rsidRPr="0000738B">
        <w:rPr>
          <w:rFonts w:ascii="Calibri" w:hAnsi="Calibri"/>
          <w:spacing w:val="-3"/>
          <w:kern w:val="2"/>
          <w:sz w:val="22"/>
          <w:szCs w:val="22"/>
          <w:lang w:eastAsia="hi-IN"/>
        </w:rPr>
        <w:t>Nie dopuszcza się stosowania urządzeń i rozwiązań określonych jako prototyp, seria próbna, wyrób warsztatowy lub jako produkcja jednostkowa</w:t>
      </w:r>
      <w:r w:rsidR="00B71506"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. Urządzenia i wyposażenie powinny pochodzić od producenta </w:t>
      </w:r>
      <w:r w:rsidR="002E6FB8"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zapewniającego usługi serwisowe  i  gwarancyjne zgodne z wymaganiami opisanymi w </w:t>
      </w:r>
      <w:r w:rsidR="000560EB"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umowie</w:t>
      </w:r>
      <w:r w:rsidR="00B71506" w:rsidRPr="0000738B">
        <w:rPr>
          <w:rStyle w:val="czeinternetowe"/>
          <w:rFonts w:ascii="Calibri" w:hAnsi="Calibri"/>
          <w:spacing w:val="-1"/>
          <w:kern w:val="2"/>
          <w:sz w:val="22"/>
          <w:szCs w:val="22"/>
          <w:lang w:eastAsia="pl-PL"/>
        </w:rPr>
        <w:t>.</w:t>
      </w:r>
    </w:p>
    <w:p w14:paraId="0067D630" w14:textId="77777777" w:rsidR="009F6792" w:rsidRPr="0000738B" w:rsidRDefault="009F6792" w:rsidP="00C362F3">
      <w:pPr>
        <w:suppressAutoHyphens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</w:p>
    <w:p w14:paraId="12AEBB71" w14:textId="09EC1B01" w:rsidR="00B71506" w:rsidRPr="0000738B" w:rsidRDefault="009F6792" w:rsidP="00C362F3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7</w:t>
      </w:r>
      <w:r w:rsidR="00B71506" w:rsidRPr="0000738B">
        <w:rPr>
          <w:rFonts w:ascii="Calibri" w:eastAsia="Calibri" w:hAnsi="Calibri" w:cs="Arial"/>
          <w:sz w:val="22"/>
          <w:szCs w:val="22"/>
        </w:rPr>
        <w:t>. W wypadku zniszczenia lub uszkodzenia w trakcie realizacji robót urz</w:t>
      </w:r>
      <w:r w:rsidR="00B71506" w:rsidRPr="0000738B">
        <w:rPr>
          <w:rFonts w:ascii="Calibri" w:eastAsia="TimesNewRoman" w:hAnsi="Calibri" w:cs="Arial"/>
          <w:sz w:val="22"/>
          <w:szCs w:val="22"/>
        </w:rPr>
        <w:t>ą</w:t>
      </w:r>
      <w:r w:rsidR="00B71506" w:rsidRPr="0000738B">
        <w:rPr>
          <w:rFonts w:ascii="Calibri" w:eastAsia="Calibri" w:hAnsi="Calibri" w:cs="Arial"/>
          <w:sz w:val="22"/>
          <w:szCs w:val="22"/>
        </w:rPr>
        <w:t>dze</w:t>
      </w:r>
      <w:r w:rsidR="00B71506" w:rsidRPr="0000738B">
        <w:rPr>
          <w:rFonts w:ascii="Calibri" w:eastAsia="TimesNewRoman" w:hAnsi="Calibri" w:cs="Arial"/>
          <w:sz w:val="22"/>
          <w:szCs w:val="22"/>
        </w:rPr>
        <w:t>ń</w:t>
      </w:r>
      <w:r w:rsidR="00B71506" w:rsidRPr="0000738B">
        <w:rPr>
          <w:rFonts w:ascii="Calibri" w:eastAsia="Calibri" w:hAnsi="Calibri" w:cs="Arial"/>
          <w:sz w:val="22"/>
          <w:szCs w:val="22"/>
        </w:rPr>
        <w:t>, mienia tak</w:t>
      </w:r>
      <w:r w:rsidR="00B71506" w:rsidRPr="0000738B">
        <w:rPr>
          <w:rFonts w:ascii="Calibri" w:eastAsia="TimesNewRoman" w:hAnsi="Calibri" w:cs="Arial"/>
          <w:sz w:val="22"/>
          <w:szCs w:val="22"/>
        </w:rPr>
        <w:t>ż</w:t>
      </w:r>
      <w:r w:rsidR="00B71506" w:rsidRPr="0000738B">
        <w:rPr>
          <w:rFonts w:ascii="Calibri" w:eastAsia="Calibri" w:hAnsi="Calibri" w:cs="Arial"/>
          <w:sz w:val="22"/>
          <w:szCs w:val="22"/>
        </w:rPr>
        <w:t>e osób trzecich lub ich cz</w:t>
      </w:r>
      <w:r w:rsidR="00B71506" w:rsidRPr="0000738B">
        <w:rPr>
          <w:rFonts w:ascii="Calibri" w:eastAsia="TimesNewRoman" w:hAnsi="Calibri" w:cs="Arial"/>
          <w:sz w:val="22"/>
          <w:szCs w:val="22"/>
        </w:rPr>
        <w:t>ęś</w:t>
      </w:r>
      <w:r w:rsidR="00B71506" w:rsidRPr="0000738B">
        <w:rPr>
          <w:rFonts w:ascii="Calibri" w:eastAsia="Calibri" w:hAnsi="Calibri" w:cs="Arial"/>
          <w:sz w:val="22"/>
          <w:szCs w:val="22"/>
        </w:rPr>
        <w:t>ci przez Wykonawc</w:t>
      </w:r>
      <w:r w:rsidR="00B71506"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="00B71506" w:rsidRPr="0000738B">
        <w:rPr>
          <w:rFonts w:ascii="Calibri" w:eastAsia="Calibri" w:hAnsi="Calibri" w:cs="Arial"/>
          <w:sz w:val="22"/>
          <w:szCs w:val="22"/>
        </w:rPr>
        <w:t>lub jego podwykonawców lub z ich winy, Wykonawca zobowi</w:t>
      </w:r>
      <w:r w:rsidR="00B71506" w:rsidRPr="0000738B">
        <w:rPr>
          <w:rFonts w:ascii="Calibri" w:eastAsia="TimesNewRoman" w:hAnsi="Calibri" w:cs="Arial"/>
          <w:sz w:val="22"/>
          <w:szCs w:val="22"/>
        </w:rPr>
        <w:t>ą</w:t>
      </w:r>
      <w:r w:rsidR="00B71506" w:rsidRPr="0000738B">
        <w:rPr>
          <w:rFonts w:ascii="Calibri" w:eastAsia="Calibri" w:hAnsi="Calibri" w:cs="Arial"/>
          <w:sz w:val="22"/>
          <w:szCs w:val="22"/>
        </w:rPr>
        <w:t>zuje si</w:t>
      </w:r>
      <w:r w:rsidR="00B71506"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="00B71506" w:rsidRPr="0000738B">
        <w:rPr>
          <w:rFonts w:ascii="Calibri" w:eastAsia="Calibri" w:hAnsi="Calibri" w:cs="Arial"/>
          <w:sz w:val="22"/>
          <w:szCs w:val="22"/>
        </w:rPr>
        <w:t>do naprawienia szkód i doprowadzenia urz</w:t>
      </w:r>
      <w:r w:rsidR="00B71506" w:rsidRPr="0000738B">
        <w:rPr>
          <w:rFonts w:ascii="Calibri" w:eastAsia="TimesNewRoman" w:hAnsi="Calibri" w:cs="Arial"/>
          <w:sz w:val="22"/>
          <w:szCs w:val="22"/>
        </w:rPr>
        <w:t>ą</w:t>
      </w:r>
      <w:r w:rsidR="00B71506" w:rsidRPr="0000738B">
        <w:rPr>
          <w:rFonts w:ascii="Calibri" w:eastAsia="Calibri" w:hAnsi="Calibri" w:cs="Arial"/>
          <w:sz w:val="22"/>
          <w:szCs w:val="22"/>
        </w:rPr>
        <w:t>dze</w:t>
      </w:r>
      <w:r w:rsidR="00B71506" w:rsidRPr="0000738B">
        <w:rPr>
          <w:rFonts w:ascii="Calibri" w:eastAsia="TimesNewRoman" w:hAnsi="Calibri" w:cs="Arial"/>
          <w:sz w:val="22"/>
          <w:szCs w:val="22"/>
        </w:rPr>
        <w:t xml:space="preserve">ń </w:t>
      </w:r>
      <w:r w:rsidR="00B71506" w:rsidRPr="0000738B">
        <w:rPr>
          <w:rFonts w:ascii="Calibri" w:eastAsia="Calibri" w:hAnsi="Calibri" w:cs="Arial"/>
          <w:sz w:val="22"/>
          <w:szCs w:val="22"/>
        </w:rPr>
        <w:t xml:space="preserve">lub mienia do stanu poprzedniego. </w:t>
      </w:r>
    </w:p>
    <w:p w14:paraId="5459A9CD" w14:textId="1EC89903" w:rsidR="00B71506" w:rsidRPr="0000738B" w:rsidRDefault="00B871CD" w:rsidP="00C362F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8</w:t>
      </w:r>
      <w:r w:rsidR="00B71506" w:rsidRPr="0000738B">
        <w:rPr>
          <w:rFonts w:ascii="Calibri" w:eastAsia="Calibri" w:hAnsi="Calibri" w:cs="Arial"/>
          <w:sz w:val="22"/>
          <w:szCs w:val="22"/>
        </w:rPr>
        <w:t>. Wykonawca ma obowi</w:t>
      </w:r>
      <w:r w:rsidR="00B71506" w:rsidRPr="0000738B">
        <w:rPr>
          <w:rFonts w:ascii="Calibri" w:eastAsia="TimesNewRoman" w:hAnsi="Calibri" w:cs="Arial"/>
          <w:sz w:val="22"/>
          <w:szCs w:val="22"/>
        </w:rPr>
        <w:t>ą</w:t>
      </w:r>
      <w:r w:rsidR="00B71506" w:rsidRPr="0000738B">
        <w:rPr>
          <w:rFonts w:ascii="Calibri" w:eastAsia="Calibri" w:hAnsi="Calibri" w:cs="Arial"/>
          <w:sz w:val="22"/>
          <w:szCs w:val="22"/>
        </w:rPr>
        <w:t>zek w czasie realizacji umowy utrzymywa</w:t>
      </w:r>
      <w:r w:rsidR="00B71506"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="00B71506" w:rsidRPr="0000738B">
        <w:rPr>
          <w:rFonts w:ascii="Calibri" w:eastAsia="Calibri" w:hAnsi="Calibri" w:cs="Arial"/>
          <w:sz w:val="22"/>
          <w:szCs w:val="22"/>
        </w:rPr>
        <w:t>porz</w:t>
      </w:r>
      <w:r w:rsidR="00B71506" w:rsidRPr="0000738B">
        <w:rPr>
          <w:rFonts w:ascii="Calibri" w:eastAsia="TimesNewRoman" w:hAnsi="Calibri" w:cs="Arial"/>
          <w:sz w:val="22"/>
          <w:szCs w:val="22"/>
        </w:rPr>
        <w:t>ą</w:t>
      </w:r>
      <w:r w:rsidR="00B71506" w:rsidRPr="0000738B">
        <w:rPr>
          <w:rFonts w:ascii="Calibri" w:eastAsia="Calibri" w:hAnsi="Calibri" w:cs="Arial"/>
          <w:sz w:val="22"/>
          <w:szCs w:val="22"/>
        </w:rPr>
        <w:t>dek na budowie, przestrzega</w:t>
      </w:r>
      <w:r w:rsidR="00B71506"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="00B71506" w:rsidRPr="0000738B">
        <w:rPr>
          <w:rFonts w:ascii="Calibri" w:eastAsia="Calibri" w:hAnsi="Calibri" w:cs="Arial"/>
          <w:sz w:val="22"/>
          <w:szCs w:val="22"/>
        </w:rPr>
        <w:t>przepisy bhp i ppo</w:t>
      </w:r>
      <w:r w:rsidR="00B71506" w:rsidRPr="0000738B">
        <w:rPr>
          <w:rFonts w:ascii="Calibri" w:eastAsia="TimesNewRoman" w:hAnsi="Calibri" w:cs="Arial"/>
          <w:sz w:val="22"/>
          <w:szCs w:val="22"/>
        </w:rPr>
        <w:t>ż</w:t>
      </w:r>
      <w:r w:rsidR="00B71506" w:rsidRPr="0000738B">
        <w:rPr>
          <w:rFonts w:ascii="Calibri" w:eastAsia="Calibri" w:hAnsi="Calibri" w:cs="Arial"/>
          <w:sz w:val="22"/>
          <w:szCs w:val="22"/>
        </w:rPr>
        <w:t>., oraz wszelkie obowi</w:t>
      </w:r>
      <w:r w:rsidR="00B71506" w:rsidRPr="0000738B">
        <w:rPr>
          <w:rFonts w:ascii="Calibri" w:eastAsia="TimesNewRoman" w:hAnsi="Calibri" w:cs="Arial"/>
          <w:sz w:val="22"/>
          <w:szCs w:val="22"/>
        </w:rPr>
        <w:t>ą</w:t>
      </w:r>
      <w:r w:rsidR="00B71506" w:rsidRPr="0000738B">
        <w:rPr>
          <w:rFonts w:ascii="Calibri" w:eastAsia="Calibri" w:hAnsi="Calibri" w:cs="Arial"/>
          <w:sz w:val="22"/>
          <w:szCs w:val="22"/>
        </w:rPr>
        <w:t>zuj</w:t>
      </w:r>
      <w:r w:rsidR="00B71506" w:rsidRPr="0000738B">
        <w:rPr>
          <w:rFonts w:ascii="Calibri" w:eastAsia="TimesNewRoman" w:hAnsi="Calibri" w:cs="Arial"/>
          <w:sz w:val="22"/>
          <w:szCs w:val="22"/>
        </w:rPr>
        <w:t>ą</w:t>
      </w:r>
      <w:r w:rsidR="00B71506" w:rsidRPr="0000738B">
        <w:rPr>
          <w:rFonts w:ascii="Calibri" w:eastAsia="Calibri" w:hAnsi="Calibri" w:cs="Arial"/>
          <w:sz w:val="22"/>
          <w:szCs w:val="22"/>
        </w:rPr>
        <w:t>ce przepisy w tym zwi</w:t>
      </w:r>
      <w:r w:rsidR="00B71506" w:rsidRPr="0000738B">
        <w:rPr>
          <w:rFonts w:ascii="Calibri" w:eastAsia="TimesNewRoman" w:hAnsi="Calibri" w:cs="Arial"/>
          <w:sz w:val="22"/>
          <w:szCs w:val="22"/>
        </w:rPr>
        <w:t>ą</w:t>
      </w:r>
      <w:r w:rsidR="00B71506" w:rsidRPr="0000738B">
        <w:rPr>
          <w:rFonts w:ascii="Calibri" w:eastAsia="Calibri" w:hAnsi="Calibri" w:cs="Arial"/>
          <w:sz w:val="22"/>
          <w:szCs w:val="22"/>
        </w:rPr>
        <w:t xml:space="preserve">zane ze składowaniem oraz usuwaniem odpadów </w:t>
      </w:r>
      <w:r w:rsidR="00E064A3" w:rsidRPr="0000738B">
        <w:rPr>
          <w:rFonts w:ascii="Calibri" w:eastAsia="Calibri" w:hAnsi="Calibri" w:cs="Arial"/>
          <w:sz w:val="22"/>
          <w:szCs w:val="22"/>
        </w:rPr>
        <w:t>w</w:t>
      </w:r>
      <w:r w:rsidR="00B71506" w:rsidRPr="0000738B">
        <w:rPr>
          <w:rFonts w:ascii="Calibri" w:eastAsia="Calibri" w:hAnsi="Calibri" w:cs="Arial"/>
          <w:sz w:val="22"/>
          <w:szCs w:val="22"/>
        </w:rPr>
        <w:t>ł</w:t>
      </w:r>
      <w:r w:rsidR="00B71506" w:rsidRPr="0000738B">
        <w:rPr>
          <w:rFonts w:ascii="Calibri" w:eastAsia="TimesNewRoman" w:hAnsi="Calibri" w:cs="Arial"/>
          <w:sz w:val="22"/>
          <w:szCs w:val="22"/>
        </w:rPr>
        <w:t>ą</w:t>
      </w:r>
      <w:r w:rsidR="00B71506" w:rsidRPr="0000738B">
        <w:rPr>
          <w:rFonts w:ascii="Calibri" w:eastAsia="Calibri" w:hAnsi="Calibri" w:cs="Arial"/>
          <w:sz w:val="22"/>
          <w:szCs w:val="22"/>
        </w:rPr>
        <w:t>cznie.</w:t>
      </w:r>
    </w:p>
    <w:p w14:paraId="0ED40FD1" w14:textId="36D8150C" w:rsidR="00B71506" w:rsidRPr="0000738B" w:rsidRDefault="005B1D41" w:rsidP="00C362F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bCs/>
          <w:sz w:val="22"/>
          <w:szCs w:val="22"/>
        </w:rPr>
        <w:t>9</w:t>
      </w:r>
      <w:r w:rsidR="00B71506" w:rsidRPr="0000738B">
        <w:rPr>
          <w:rFonts w:ascii="Calibri" w:eastAsia="Calibri" w:hAnsi="Calibri" w:cs="Arial"/>
          <w:bCs/>
          <w:sz w:val="22"/>
          <w:szCs w:val="22"/>
        </w:rPr>
        <w:t>. Wykonawca zobowi</w:t>
      </w:r>
      <w:r w:rsidR="00B71506" w:rsidRPr="0000738B">
        <w:rPr>
          <w:rFonts w:ascii="Calibri" w:eastAsia="TimesNewRoman" w:hAnsi="Calibri" w:cs="Arial"/>
          <w:bCs/>
          <w:sz w:val="22"/>
          <w:szCs w:val="22"/>
        </w:rPr>
        <w:t>ą</w:t>
      </w:r>
      <w:r w:rsidR="00B71506" w:rsidRPr="0000738B">
        <w:rPr>
          <w:rFonts w:ascii="Calibri" w:eastAsia="Calibri" w:hAnsi="Calibri" w:cs="Arial"/>
          <w:bCs/>
          <w:sz w:val="22"/>
          <w:szCs w:val="22"/>
        </w:rPr>
        <w:t>zany jest posiada</w:t>
      </w:r>
      <w:r w:rsidR="00B71506" w:rsidRPr="0000738B">
        <w:rPr>
          <w:rFonts w:ascii="Calibri" w:eastAsia="TimesNewRoman" w:hAnsi="Calibri" w:cs="Arial"/>
          <w:bCs/>
          <w:sz w:val="22"/>
          <w:szCs w:val="22"/>
        </w:rPr>
        <w:t xml:space="preserve">ć </w:t>
      </w:r>
      <w:r w:rsidR="00B71506" w:rsidRPr="0000738B">
        <w:rPr>
          <w:rFonts w:ascii="Calibri" w:eastAsia="Calibri" w:hAnsi="Calibri" w:cs="Arial"/>
          <w:bCs/>
          <w:sz w:val="22"/>
          <w:szCs w:val="22"/>
        </w:rPr>
        <w:t>aktualne ubezpieczenie OC  swojej działalno</w:t>
      </w:r>
      <w:r w:rsidR="00B71506" w:rsidRPr="0000738B">
        <w:rPr>
          <w:rFonts w:ascii="Calibri" w:eastAsia="TimesNewRoman" w:hAnsi="Calibri" w:cs="Arial"/>
          <w:bCs/>
          <w:sz w:val="22"/>
          <w:szCs w:val="22"/>
        </w:rPr>
        <w:t>ś</w:t>
      </w:r>
      <w:r w:rsidR="00B71506" w:rsidRPr="0000738B">
        <w:rPr>
          <w:rFonts w:ascii="Calibri" w:eastAsia="Calibri" w:hAnsi="Calibri" w:cs="Arial"/>
          <w:bCs/>
          <w:sz w:val="22"/>
          <w:szCs w:val="22"/>
        </w:rPr>
        <w:t xml:space="preserve">ci o wysokości </w:t>
      </w:r>
      <w:r w:rsidRPr="0000738B">
        <w:rPr>
          <w:rFonts w:ascii="Calibri" w:eastAsia="Calibri" w:hAnsi="Calibri" w:cs="Arial"/>
          <w:bCs/>
          <w:sz w:val="22"/>
          <w:szCs w:val="22"/>
        </w:rPr>
        <w:t xml:space="preserve">co najmniej </w:t>
      </w:r>
      <w:r w:rsidR="00C64FE3">
        <w:rPr>
          <w:rFonts w:ascii="Calibri" w:eastAsia="Calibri" w:hAnsi="Calibri" w:cs="Arial"/>
          <w:b/>
          <w:sz w:val="22"/>
          <w:szCs w:val="22"/>
        </w:rPr>
        <w:t>50</w:t>
      </w:r>
      <w:r w:rsidRPr="0000738B">
        <w:rPr>
          <w:rFonts w:ascii="Calibri" w:eastAsia="Calibri" w:hAnsi="Calibri" w:cs="Arial"/>
          <w:b/>
          <w:sz w:val="22"/>
          <w:szCs w:val="22"/>
        </w:rPr>
        <w:t>0</w:t>
      </w:r>
      <w:r w:rsidR="00100E02" w:rsidRPr="0000738B">
        <w:rPr>
          <w:rFonts w:ascii="Calibri" w:eastAsia="Calibri" w:hAnsi="Calibri" w:cs="Arial"/>
          <w:b/>
          <w:sz w:val="22"/>
          <w:szCs w:val="22"/>
        </w:rPr>
        <w:t> </w:t>
      </w:r>
      <w:r w:rsidRPr="0000738B">
        <w:rPr>
          <w:rFonts w:ascii="Calibri" w:eastAsia="Calibri" w:hAnsi="Calibri" w:cs="Arial"/>
          <w:b/>
          <w:sz w:val="22"/>
          <w:szCs w:val="22"/>
        </w:rPr>
        <w:t>000</w:t>
      </w:r>
      <w:r w:rsidR="001C5500" w:rsidRPr="0000738B">
        <w:rPr>
          <w:rFonts w:ascii="Calibri" w:eastAsia="Calibri" w:hAnsi="Calibri" w:cs="Arial"/>
          <w:bCs/>
          <w:sz w:val="22"/>
          <w:szCs w:val="22"/>
        </w:rPr>
        <w:t xml:space="preserve"> </w:t>
      </w:r>
      <w:r w:rsidR="00E02F8F" w:rsidRPr="0000738B">
        <w:rPr>
          <w:rFonts w:ascii="Calibri" w:eastAsia="Calibri" w:hAnsi="Calibri" w:cs="Arial"/>
          <w:bCs/>
          <w:sz w:val="22"/>
          <w:szCs w:val="22"/>
        </w:rPr>
        <w:t xml:space="preserve">zł </w:t>
      </w:r>
      <w:r w:rsidR="001C5500" w:rsidRPr="0000738B">
        <w:rPr>
          <w:rFonts w:ascii="Calibri" w:eastAsia="Calibri" w:hAnsi="Calibri" w:cs="Arial"/>
          <w:bCs/>
          <w:sz w:val="22"/>
          <w:szCs w:val="22"/>
        </w:rPr>
        <w:t>dla każdej części zamówienia</w:t>
      </w:r>
      <w:r w:rsidRPr="0000738B">
        <w:rPr>
          <w:rFonts w:ascii="Calibri" w:eastAsia="Calibri" w:hAnsi="Calibri" w:cs="Arial"/>
          <w:bCs/>
          <w:sz w:val="22"/>
          <w:szCs w:val="22"/>
        </w:rPr>
        <w:t xml:space="preserve"> i </w:t>
      </w:r>
      <w:r w:rsidR="00B71506" w:rsidRPr="0000738B">
        <w:rPr>
          <w:rFonts w:ascii="Calibri" w:eastAsia="Calibri" w:hAnsi="Calibri" w:cs="Arial"/>
          <w:bCs/>
          <w:sz w:val="22"/>
          <w:szCs w:val="22"/>
        </w:rPr>
        <w:t xml:space="preserve">na </w:t>
      </w:r>
      <w:r w:rsidR="00B71506" w:rsidRPr="0000738B">
        <w:rPr>
          <w:rFonts w:ascii="Calibri" w:eastAsia="TimesNewRoman" w:hAnsi="Calibri" w:cs="Arial"/>
          <w:bCs/>
          <w:sz w:val="22"/>
          <w:szCs w:val="22"/>
        </w:rPr>
        <w:t>żą</w:t>
      </w:r>
      <w:r w:rsidR="00B71506" w:rsidRPr="0000738B">
        <w:rPr>
          <w:rFonts w:ascii="Calibri" w:eastAsia="Calibri" w:hAnsi="Calibri" w:cs="Arial"/>
          <w:bCs/>
          <w:sz w:val="22"/>
          <w:szCs w:val="22"/>
        </w:rPr>
        <w:t>danie Zamawiaj</w:t>
      </w:r>
      <w:r w:rsidR="00B71506" w:rsidRPr="0000738B">
        <w:rPr>
          <w:rFonts w:ascii="Calibri" w:eastAsia="TimesNewRoman" w:hAnsi="Calibri" w:cs="Arial"/>
          <w:bCs/>
          <w:sz w:val="22"/>
          <w:szCs w:val="22"/>
        </w:rPr>
        <w:t>ą</w:t>
      </w:r>
      <w:r w:rsidR="00B71506" w:rsidRPr="0000738B">
        <w:rPr>
          <w:rFonts w:ascii="Calibri" w:eastAsia="Calibri" w:hAnsi="Calibri" w:cs="Arial"/>
          <w:bCs/>
          <w:sz w:val="22"/>
          <w:szCs w:val="22"/>
        </w:rPr>
        <w:t>cego przedło</w:t>
      </w:r>
      <w:r w:rsidR="00B71506" w:rsidRPr="0000738B">
        <w:rPr>
          <w:rFonts w:ascii="Calibri" w:eastAsia="TimesNewRoman" w:hAnsi="Calibri" w:cs="Arial"/>
          <w:bCs/>
          <w:sz w:val="22"/>
          <w:szCs w:val="22"/>
        </w:rPr>
        <w:t>ż</w:t>
      </w:r>
      <w:r w:rsidR="00B71506" w:rsidRPr="0000738B">
        <w:rPr>
          <w:rFonts w:ascii="Calibri" w:eastAsia="Calibri" w:hAnsi="Calibri" w:cs="Arial"/>
          <w:bCs/>
          <w:sz w:val="22"/>
          <w:szCs w:val="22"/>
        </w:rPr>
        <w:t>y</w:t>
      </w:r>
      <w:r w:rsidR="00B71506" w:rsidRPr="0000738B">
        <w:rPr>
          <w:rFonts w:ascii="Calibri" w:eastAsia="TimesNewRoman" w:hAnsi="Calibri" w:cs="Arial"/>
          <w:bCs/>
          <w:sz w:val="22"/>
          <w:szCs w:val="22"/>
        </w:rPr>
        <w:t xml:space="preserve">ć </w:t>
      </w:r>
      <w:r w:rsidR="00B71506" w:rsidRPr="0000738B">
        <w:rPr>
          <w:rFonts w:ascii="Calibri" w:eastAsia="Calibri" w:hAnsi="Calibri" w:cs="Arial"/>
          <w:bCs/>
          <w:sz w:val="22"/>
          <w:szCs w:val="22"/>
        </w:rPr>
        <w:t>je Zamawiaj</w:t>
      </w:r>
      <w:r w:rsidR="00B71506" w:rsidRPr="0000738B">
        <w:rPr>
          <w:rFonts w:ascii="Calibri" w:eastAsia="TimesNewRoman" w:hAnsi="Calibri" w:cs="Arial"/>
          <w:bCs/>
          <w:sz w:val="22"/>
          <w:szCs w:val="22"/>
        </w:rPr>
        <w:t>ą</w:t>
      </w:r>
      <w:r w:rsidR="00B71506" w:rsidRPr="0000738B">
        <w:rPr>
          <w:rFonts w:ascii="Calibri" w:eastAsia="Calibri" w:hAnsi="Calibri" w:cs="Arial"/>
          <w:bCs/>
          <w:sz w:val="22"/>
          <w:szCs w:val="22"/>
        </w:rPr>
        <w:t>cemu w wyznaczonym terminie.</w:t>
      </w:r>
    </w:p>
    <w:p w14:paraId="786F7F71" w14:textId="36053831" w:rsidR="00B71506" w:rsidRPr="0000738B" w:rsidRDefault="00B71506" w:rsidP="00C362F3">
      <w:pPr>
        <w:autoSpaceDE w:val="0"/>
        <w:spacing w:after="120" w:line="276" w:lineRule="auto"/>
        <w:contextualSpacing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1</w:t>
      </w:r>
      <w:r w:rsidR="00BF57D3" w:rsidRPr="0000738B">
        <w:rPr>
          <w:rFonts w:ascii="Calibri" w:eastAsia="Calibri" w:hAnsi="Calibri" w:cs="Arial"/>
          <w:sz w:val="22"/>
          <w:szCs w:val="22"/>
        </w:rPr>
        <w:t>0</w:t>
      </w:r>
      <w:r w:rsidRPr="0000738B">
        <w:rPr>
          <w:rFonts w:ascii="Calibri" w:eastAsia="Calibri" w:hAnsi="Calibri" w:cs="Arial"/>
          <w:sz w:val="22"/>
          <w:szCs w:val="22"/>
        </w:rPr>
        <w:t>.1 Zamawiaj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cy wymaga zatrudnienia na podstawie umowy o prac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przez Wykonawc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lub podwykonawc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osób wykonuj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cych wszystkie prace fizyczne zwi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zane z wykonywaniem wszystkich robót obj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tych zamówieniem, których wykonanie polega na wykonywaniu pracy w sposób okre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lony w art. 22 § 1 ustawy z dnia 26 czerwca 1974 r. – Kodeks pracy</w:t>
      </w:r>
      <w:r w:rsidRPr="0000738B">
        <w:rPr>
          <w:rFonts w:ascii="Calibri" w:eastAsia="Calibri" w:hAnsi="Calibri" w:cs="Arial"/>
          <w:bCs/>
          <w:sz w:val="22"/>
          <w:szCs w:val="22"/>
        </w:rPr>
        <w:t>(Dz.U. z 2014r. poz.1502 z pó</w:t>
      </w:r>
      <w:r w:rsidRPr="0000738B">
        <w:rPr>
          <w:rFonts w:ascii="Calibri" w:eastAsia="TimesNewRoman" w:hAnsi="Calibri" w:cs="Arial"/>
          <w:bCs/>
          <w:sz w:val="22"/>
          <w:szCs w:val="22"/>
        </w:rPr>
        <w:t>ź</w:t>
      </w:r>
      <w:r w:rsidRPr="0000738B">
        <w:rPr>
          <w:rFonts w:ascii="Calibri" w:eastAsia="Calibri" w:hAnsi="Calibri" w:cs="Arial"/>
          <w:bCs/>
          <w:sz w:val="22"/>
          <w:szCs w:val="22"/>
        </w:rPr>
        <w:t>n.zm.)</w:t>
      </w:r>
      <w:r w:rsidRPr="0000738B">
        <w:rPr>
          <w:rFonts w:ascii="Calibri" w:eastAsia="Calibri" w:hAnsi="Calibri" w:cs="Arial"/>
          <w:sz w:val="22"/>
          <w:szCs w:val="22"/>
        </w:rPr>
        <w:t>, tj. czynno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 wskazanych poni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ej:</w:t>
      </w:r>
    </w:p>
    <w:p w14:paraId="68790CEE" w14:textId="77777777" w:rsidR="00B71506" w:rsidRPr="0000738B" w:rsidRDefault="00B71506" w:rsidP="00C362F3">
      <w:pPr>
        <w:autoSpaceDE w:val="0"/>
        <w:spacing w:after="120" w:line="276" w:lineRule="auto"/>
        <w:contextualSpacing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  <w:lang w:eastAsia="en-US"/>
        </w:rPr>
        <w:t xml:space="preserve">wszelkie roboty </w:t>
      </w:r>
      <w:r w:rsidR="00DF0791" w:rsidRPr="0000738B">
        <w:rPr>
          <w:rFonts w:ascii="Calibri" w:eastAsia="Calibri" w:hAnsi="Calibri" w:cs="Arial"/>
          <w:sz w:val="22"/>
          <w:szCs w:val="22"/>
          <w:lang w:eastAsia="en-US"/>
        </w:rPr>
        <w:t>budowlano-</w:t>
      </w:r>
      <w:r w:rsidR="003C12F5" w:rsidRPr="0000738B">
        <w:rPr>
          <w:rFonts w:ascii="Calibri" w:eastAsia="Calibri" w:hAnsi="Calibri" w:cs="Arial"/>
          <w:sz w:val="22"/>
          <w:szCs w:val="22"/>
          <w:lang w:eastAsia="en-US"/>
        </w:rPr>
        <w:t>montażow</w:t>
      </w:r>
      <w:r w:rsidRPr="0000738B">
        <w:rPr>
          <w:rFonts w:ascii="Calibri" w:eastAsia="Calibri" w:hAnsi="Calibri" w:cs="Arial"/>
          <w:sz w:val="22"/>
          <w:szCs w:val="22"/>
          <w:lang w:eastAsia="en-US"/>
        </w:rPr>
        <w:t xml:space="preserve">e, </w:t>
      </w:r>
    </w:p>
    <w:p w14:paraId="06F20279" w14:textId="5A775513" w:rsidR="00B71506" w:rsidRPr="0000738B" w:rsidRDefault="00B71506" w:rsidP="00C362F3">
      <w:pPr>
        <w:autoSpaceDE w:val="0"/>
        <w:spacing w:after="120" w:line="276" w:lineRule="auto"/>
        <w:contextualSpacing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  <w:lang w:eastAsia="en-US"/>
        </w:rPr>
        <w:t>instalacje technologiczne</w:t>
      </w:r>
      <w:r w:rsidR="00C64FE3">
        <w:rPr>
          <w:rFonts w:ascii="Calibri" w:eastAsia="Calibri" w:hAnsi="Calibri" w:cs="Arial"/>
          <w:sz w:val="22"/>
          <w:szCs w:val="22"/>
          <w:lang w:eastAsia="en-US"/>
        </w:rPr>
        <w:t>.</w:t>
      </w:r>
      <w:r w:rsidRPr="0000738B">
        <w:rPr>
          <w:rFonts w:ascii="Calibri" w:eastAsia="Calibri" w:hAnsi="Calibri" w:cs="Arial"/>
          <w:sz w:val="22"/>
          <w:szCs w:val="22"/>
          <w:lang w:eastAsia="en-US"/>
        </w:rPr>
        <w:t xml:space="preserve"> </w:t>
      </w:r>
    </w:p>
    <w:p w14:paraId="5F36F58F" w14:textId="77777777" w:rsidR="00C64FE3" w:rsidRDefault="00C64FE3" w:rsidP="00C362F3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</w:p>
    <w:p w14:paraId="2436207A" w14:textId="1AAC4DF2" w:rsidR="00B71506" w:rsidRPr="0000738B" w:rsidRDefault="00B71506" w:rsidP="00C362F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1</w:t>
      </w:r>
      <w:r w:rsidR="00BF57D3" w:rsidRPr="0000738B">
        <w:rPr>
          <w:rFonts w:ascii="Calibri" w:eastAsia="Calibri" w:hAnsi="Calibri" w:cs="Arial"/>
          <w:sz w:val="22"/>
          <w:szCs w:val="22"/>
        </w:rPr>
        <w:t>0</w:t>
      </w:r>
      <w:r w:rsidRPr="0000738B">
        <w:rPr>
          <w:rFonts w:ascii="Calibri" w:eastAsia="Calibri" w:hAnsi="Calibri" w:cs="Arial"/>
          <w:sz w:val="22"/>
          <w:szCs w:val="22"/>
        </w:rPr>
        <w:t>.2. W trakcie realizacji zamówienia Zamawiaj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cy uprawniony jest do wykonywania czynno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 kontrolnych wobec Wykonawcy odno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nie spełniania przez Wykonawc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lub podwykonawc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wymogu zatrudnienia na podstawie umowy o prac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osób wykonuj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cych wskazane w punkcie 1</w:t>
      </w:r>
      <w:r w:rsidR="00F84F52" w:rsidRPr="0000738B">
        <w:rPr>
          <w:rFonts w:ascii="Calibri" w:eastAsia="Calibri" w:hAnsi="Calibri" w:cs="Arial"/>
          <w:sz w:val="22"/>
          <w:szCs w:val="22"/>
        </w:rPr>
        <w:t>0</w:t>
      </w:r>
      <w:r w:rsidRPr="0000738B">
        <w:rPr>
          <w:rFonts w:ascii="Calibri" w:eastAsia="Calibri" w:hAnsi="Calibri" w:cs="Arial"/>
          <w:sz w:val="22"/>
          <w:szCs w:val="22"/>
        </w:rPr>
        <w:t>.1 niniejszej umowy czynno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ci. Zamawiaj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cy uprawniony jest w szczególno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 do:</w:t>
      </w:r>
    </w:p>
    <w:p w14:paraId="4B88A191" w14:textId="77777777" w:rsidR="00B71506" w:rsidRPr="0000738B" w:rsidRDefault="00B71506" w:rsidP="00C362F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 xml:space="preserve">- </w:t>
      </w:r>
      <w:r w:rsidRPr="0000738B">
        <w:rPr>
          <w:rFonts w:ascii="Calibri" w:eastAsia="TimesNewRoman" w:hAnsi="Calibri" w:cs="Arial"/>
          <w:sz w:val="22"/>
          <w:szCs w:val="22"/>
        </w:rPr>
        <w:t>żą</w:t>
      </w:r>
      <w:r w:rsidRPr="0000738B">
        <w:rPr>
          <w:rFonts w:ascii="Calibri" w:eastAsia="Calibri" w:hAnsi="Calibri" w:cs="Arial"/>
          <w:sz w:val="22"/>
          <w:szCs w:val="22"/>
        </w:rPr>
        <w:t>dania 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wiadcze</w:t>
      </w:r>
      <w:r w:rsidRPr="0000738B">
        <w:rPr>
          <w:rFonts w:ascii="Calibri" w:eastAsia="TimesNewRoman" w:hAnsi="Calibri" w:cs="Arial"/>
          <w:sz w:val="22"/>
          <w:szCs w:val="22"/>
        </w:rPr>
        <w:t xml:space="preserve">ń </w:t>
      </w:r>
      <w:r w:rsidRPr="0000738B">
        <w:rPr>
          <w:rFonts w:ascii="Calibri" w:eastAsia="Calibri" w:hAnsi="Calibri" w:cs="Arial"/>
          <w:sz w:val="22"/>
          <w:szCs w:val="22"/>
        </w:rPr>
        <w:t>i dokumentów w zakresie potwierdzenia spełniania ww. wymogu i dokonywania jego oceny,</w:t>
      </w:r>
    </w:p>
    <w:p w14:paraId="53AB08D2" w14:textId="77777777" w:rsidR="00B71506" w:rsidRPr="0000738B" w:rsidRDefault="00B71506" w:rsidP="00C362F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 xml:space="preserve">- </w:t>
      </w:r>
      <w:r w:rsidRPr="0000738B">
        <w:rPr>
          <w:rFonts w:ascii="Calibri" w:eastAsia="TimesNewRoman" w:hAnsi="Calibri" w:cs="Arial"/>
          <w:sz w:val="22"/>
          <w:szCs w:val="22"/>
        </w:rPr>
        <w:t>żą</w:t>
      </w:r>
      <w:r w:rsidRPr="0000738B">
        <w:rPr>
          <w:rFonts w:ascii="Calibri" w:eastAsia="Calibri" w:hAnsi="Calibri" w:cs="Arial"/>
          <w:sz w:val="22"/>
          <w:szCs w:val="22"/>
        </w:rPr>
        <w:t>dania wyja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nie</w:t>
      </w:r>
      <w:r w:rsidRPr="0000738B">
        <w:rPr>
          <w:rFonts w:ascii="Calibri" w:eastAsia="TimesNewRoman" w:hAnsi="Calibri" w:cs="Arial"/>
          <w:sz w:val="22"/>
          <w:szCs w:val="22"/>
        </w:rPr>
        <w:t xml:space="preserve">ń </w:t>
      </w:r>
      <w:r w:rsidRPr="0000738B">
        <w:rPr>
          <w:rFonts w:ascii="Calibri" w:eastAsia="Calibri" w:hAnsi="Calibri" w:cs="Arial"/>
          <w:sz w:val="22"/>
          <w:szCs w:val="22"/>
        </w:rPr>
        <w:t>w przypadku w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tpliwo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 w zakresie potwierdzenia spełniania ww. wymogu,</w:t>
      </w:r>
    </w:p>
    <w:p w14:paraId="637E55A0" w14:textId="77777777" w:rsidR="00B71506" w:rsidRPr="0000738B" w:rsidRDefault="00B71506" w:rsidP="00C362F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 xml:space="preserve">- przeprowadzania kontroli na miejscu wykonywania </w:t>
      </w:r>
      <w:r w:rsidR="003C12F5" w:rsidRPr="0000738B">
        <w:rPr>
          <w:rFonts w:ascii="Calibri" w:eastAsia="Calibri" w:hAnsi="Calibri" w:cs="Arial"/>
          <w:sz w:val="22"/>
          <w:szCs w:val="22"/>
        </w:rPr>
        <w:t>prac</w:t>
      </w:r>
      <w:r w:rsidRPr="0000738B">
        <w:rPr>
          <w:rFonts w:ascii="Calibri" w:eastAsia="Calibri" w:hAnsi="Calibri" w:cs="Arial"/>
          <w:sz w:val="22"/>
          <w:szCs w:val="22"/>
        </w:rPr>
        <w:t xml:space="preserve"> obj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tych zamówieniem.</w:t>
      </w:r>
    </w:p>
    <w:p w14:paraId="00A7C634" w14:textId="0C503D98" w:rsidR="00B71506" w:rsidRPr="0000738B" w:rsidRDefault="00B71506" w:rsidP="00C362F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1</w:t>
      </w:r>
      <w:r w:rsidR="00BF57D3" w:rsidRPr="0000738B">
        <w:rPr>
          <w:rFonts w:ascii="Calibri" w:eastAsia="Calibri" w:hAnsi="Calibri" w:cs="Arial"/>
          <w:sz w:val="22"/>
          <w:szCs w:val="22"/>
        </w:rPr>
        <w:t>0</w:t>
      </w:r>
      <w:r w:rsidRPr="0000738B">
        <w:rPr>
          <w:rFonts w:ascii="Calibri" w:eastAsia="Calibri" w:hAnsi="Calibri" w:cs="Arial"/>
          <w:sz w:val="22"/>
          <w:szCs w:val="22"/>
        </w:rPr>
        <w:t>.3. W trakcie realizacji zamówienia na ka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de wezwanie Zamawiaj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cego w wyznaczonym w tym wezwaniu terminie</w:t>
      </w:r>
      <w:r w:rsidR="00582724" w:rsidRPr="0000738B">
        <w:rPr>
          <w:rFonts w:ascii="Calibri" w:eastAsia="Calibri" w:hAnsi="Calibri" w:cs="Arial"/>
          <w:sz w:val="22"/>
          <w:szCs w:val="22"/>
        </w:rPr>
        <w:t>,</w:t>
      </w:r>
      <w:r w:rsidRPr="0000738B">
        <w:rPr>
          <w:rFonts w:ascii="Calibri" w:eastAsia="Calibri" w:hAnsi="Calibri" w:cs="Arial"/>
          <w:sz w:val="22"/>
          <w:szCs w:val="22"/>
        </w:rPr>
        <w:t xml:space="preserve"> Wykonawca przedło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y Zamawiaj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cemu wskazane poni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ej dowody w celu potwierdzenia spełnienia wymogu zatrudnienia na podstawie umowy o prac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przez Wykonawc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lub podwykonawc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osób wykonuj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cych wskazane w punkcie 1</w:t>
      </w:r>
      <w:r w:rsidR="00F84F52" w:rsidRPr="0000738B">
        <w:rPr>
          <w:rFonts w:ascii="Calibri" w:eastAsia="Calibri" w:hAnsi="Calibri" w:cs="Arial"/>
          <w:sz w:val="22"/>
          <w:szCs w:val="22"/>
        </w:rPr>
        <w:t>0</w:t>
      </w:r>
      <w:r w:rsidRPr="0000738B">
        <w:rPr>
          <w:rFonts w:ascii="Calibri" w:eastAsia="Calibri" w:hAnsi="Calibri" w:cs="Arial"/>
          <w:sz w:val="22"/>
          <w:szCs w:val="22"/>
        </w:rPr>
        <w:t>.1 niniejszej umowy czynno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 w trakcie realizacji zamówienia:</w:t>
      </w:r>
    </w:p>
    <w:p w14:paraId="3F6B5BA8" w14:textId="77777777" w:rsidR="00B71506" w:rsidRPr="0000738B" w:rsidRDefault="00B71506" w:rsidP="00C362F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- 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wiadczenie Wykonawcy lub podwykonawcy o zatrudnieniu na podstawie umowy o prac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osób wykonuj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cych czynno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ci, których dotyczy wezwanie Zamawiaj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cego, przy czym</w:t>
      </w:r>
      <w:r w:rsidRPr="0000738B">
        <w:rPr>
          <w:rFonts w:ascii="Calibri" w:eastAsia="TimesNewRoman" w:hAnsi="Calibri" w:cs="Arial"/>
          <w:sz w:val="22"/>
          <w:szCs w:val="22"/>
        </w:rPr>
        <w:t xml:space="preserve"> </w:t>
      </w:r>
      <w:r w:rsidRPr="0000738B">
        <w:rPr>
          <w:rFonts w:ascii="Calibri" w:eastAsia="Calibri" w:hAnsi="Calibri" w:cs="Arial"/>
          <w:sz w:val="22"/>
          <w:szCs w:val="22"/>
        </w:rPr>
        <w:t>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wiadczenie to powinno zawiera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Pr="0000738B">
        <w:rPr>
          <w:rFonts w:ascii="Calibri" w:eastAsia="Calibri" w:hAnsi="Calibri" w:cs="Arial"/>
          <w:sz w:val="22"/>
          <w:szCs w:val="22"/>
        </w:rPr>
        <w:t>w szczególno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ci: dokładne okre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lenie podmiotu składaj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cego 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wiadczenie, dat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zło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enia 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 xml:space="preserve">wiadczenia, wskazanie, 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e obj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te wezwaniem czynno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 wykonuj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Pr="0000738B">
        <w:rPr>
          <w:rFonts w:ascii="Calibri" w:eastAsia="Calibri" w:hAnsi="Calibri" w:cs="Arial"/>
          <w:sz w:val="22"/>
          <w:szCs w:val="22"/>
        </w:rPr>
        <w:t>osoby zatrudnione na podstawie umowy o prac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wraz ze wskazaniem liczby tych osób, rodzaju umowy o prac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i wymiaru etatu oraz podpis osoby uprawnionej do zło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enia 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 xml:space="preserve">wiadczenia w imieniu Wykonawcy lub podwykonawcy </w:t>
      </w:r>
    </w:p>
    <w:p w14:paraId="14A820AA" w14:textId="5B13143B" w:rsidR="00B71506" w:rsidRPr="0000738B" w:rsidRDefault="00B71506" w:rsidP="00C362F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1</w:t>
      </w:r>
      <w:r w:rsidR="00BF57D3" w:rsidRPr="0000738B">
        <w:rPr>
          <w:rFonts w:ascii="Calibri" w:eastAsia="Calibri" w:hAnsi="Calibri" w:cs="Arial"/>
          <w:sz w:val="22"/>
          <w:szCs w:val="22"/>
        </w:rPr>
        <w:t>0</w:t>
      </w:r>
      <w:r w:rsidRPr="0000738B">
        <w:rPr>
          <w:rFonts w:ascii="Calibri" w:eastAsia="Calibri" w:hAnsi="Calibri" w:cs="Arial"/>
          <w:sz w:val="22"/>
          <w:szCs w:val="22"/>
        </w:rPr>
        <w:t>.4. W przypadku niespełnienia przez Wykonawc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wymogu wskazanego w punkcie 1</w:t>
      </w:r>
      <w:r w:rsidR="00B13DE6" w:rsidRPr="0000738B">
        <w:rPr>
          <w:rFonts w:ascii="Calibri" w:eastAsia="Calibri" w:hAnsi="Calibri" w:cs="Arial"/>
          <w:sz w:val="22"/>
          <w:szCs w:val="22"/>
        </w:rPr>
        <w:t>0</w:t>
      </w:r>
      <w:r w:rsidRPr="0000738B">
        <w:rPr>
          <w:rFonts w:ascii="Calibri" w:eastAsia="Calibri" w:hAnsi="Calibri" w:cs="Arial"/>
          <w:sz w:val="22"/>
          <w:szCs w:val="22"/>
        </w:rPr>
        <w:t>.1.niniejszej umowy a w szczególno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 w przypadku odmowy przedło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enia Zamawiaj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cemu do wgl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du lub nieprzedło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enia w terminie do wgl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du któregokolwiek z dowodów okre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lonych w ust 1</w:t>
      </w:r>
      <w:r w:rsidR="00B13DE6" w:rsidRPr="0000738B">
        <w:rPr>
          <w:rFonts w:ascii="Calibri" w:eastAsia="Calibri" w:hAnsi="Calibri" w:cs="Arial"/>
          <w:sz w:val="22"/>
          <w:szCs w:val="22"/>
        </w:rPr>
        <w:t>0</w:t>
      </w:r>
      <w:r w:rsidRPr="0000738B">
        <w:rPr>
          <w:rFonts w:ascii="Calibri" w:eastAsia="Calibri" w:hAnsi="Calibri" w:cs="Arial"/>
          <w:sz w:val="22"/>
          <w:szCs w:val="22"/>
        </w:rPr>
        <w:t>.3 niniejszej umowy Zamawiaj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cy przewiduje sankcje okre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lone w niniejszej umowie tj. naliczenie kar umownych o których mowa w niniejszej umowie, a tak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e b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dzie to podstaw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 xml:space="preserve"> do zawiadomienia Pa</w:t>
      </w:r>
      <w:r w:rsidRPr="0000738B">
        <w:rPr>
          <w:rFonts w:ascii="Calibri" w:eastAsia="TimesNewRoman" w:hAnsi="Calibri" w:cs="Arial"/>
          <w:sz w:val="22"/>
          <w:szCs w:val="22"/>
        </w:rPr>
        <w:t>ń</w:t>
      </w:r>
      <w:r w:rsidRPr="0000738B">
        <w:rPr>
          <w:rFonts w:ascii="Calibri" w:eastAsia="Calibri" w:hAnsi="Calibri" w:cs="Arial"/>
          <w:sz w:val="22"/>
          <w:szCs w:val="22"/>
        </w:rPr>
        <w:t>stwowej Inspekcji Pracy o podejrzeniu zast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pienia umowy o prac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z osobami wykonuj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cymi prac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na warunkach okre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lonych w art.22§1 ustawy Kodeks pracy, umow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Pr="0000738B">
        <w:rPr>
          <w:rFonts w:ascii="Calibri" w:eastAsia="Calibri" w:hAnsi="Calibri" w:cs="Arial"/>
          <w:sz w:val="22"/>
          <w:szCs w:val="22"/>
        </w:rPr>
        <w:t>cywilnoprawn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.</w:t>
      </w:r>
    </w:p>
    <w:p w14:paraId="10F9D687" w14:textId="13AE0E80" w:rsidR="00B71506" w:rsidRPr="0000738B" w:rsidRDefault="00B71506" w:rsidP="00C362F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1</w:t>
      </w:r>
      <w:r w:rsidR="00BF57D3" w:rsidRPr="0000738B">
        <w:rPr>
          <w:rFonts w:ascii="Calibri" w:eastAsia="Calibri" w:hAnsi="Calibri" w:cs="Arial"/>
          <w:sz w:val="22"/>
          <w:szCs w:val="22"/>
        </w:rPr>
        <w:t>1</w:t>
      </w:r>
      <w:r w:rsidRPr="0000738B">
        <w:rPr>
          <w:rFonts w:ascii="Calibri" w:eastAsia="Calibri" w:hAnsi="Calibri" w:cs="Arial"/>
          <w:sz w:val="22"/>
          <w:szCs w:val="22"/>
        </w:rPr>
        <w:t>.1 Wykonawca zobowi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zany jest przedło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y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="00582724" w:rsidRPr="0000738B">
        <w:rPr>
          <w:rFonts w:ascii="Calibri" w:eastAsia="TimesNewRoman" w:hAnsi="Calibri" w:cs="Arial"/>
          <w:sz w:val="22"/>
          <w:szCs w:val="22"/>
        </w:rPr>
        <w:t xml:space="preserve">w </w:t>
      </w:r>
      <w:r w:rsidRPr="0000738B">
        <w:rPr>
          <w:rFonts w:ascii="Calibri" w:eastAsia="Calibri" w:hAnsi="Calibri" w:cs="Arial"/>
          <w:sz w:val="22"/>
          <w:szCs w:val="22"/>
        </w:rPr>
        <w:t xml:space="preserve">ciągu </w:t>
      </w:r>
      <w:r w:rsidR="003C12F5" w:rsidRPr="0000738B">
        <w:rPr>
          <w:rFonts w:ascii="Calibri" w:eastAsia="Calibri" w:hAnsi="Calibri" w:cs="Arial"/>
          <w:sz w:val="22"/>
          <w:szCs w:val="22"/>
        </w:rPr>
        <w:t>7</w:t>
      </w:r>
      <w:r w:rsidRPr="0000738B">
        <w:rPr>
          <w:rFonts w:ascii="Calibri" w:eastAsia="Calibri" w:hAnsi="Calibri" w:cs="Arial"/>
          <w:sz w:val="22"/>
          <w:szCs w:val="22"/>
        </w:rPr>
        <w:t xml:space="preserve"> dni od daty podpisania umowy</w:t>
      </w:r>
      <w:r w:rsidRPr="0000738B">
        <w:rPr>
          <w:rFonts w:ascii="Calibri" w:eastAsia="TimesNewRoman" w:hAnsi="Calibri" w:cs="Arial"/>
          <w:sz w:val="22"/>
          <w:szCs w:val="22"/>
        </w:rPr>
        <w:t xml:space="preserve"> </w:t>
      </w:r>
      <w:r w:rsidRPr="0000738B">
        <w:rPr>
          <w:rFonts w:ascii="Calibri" w:hAnsi="Calibri" w:cs="Arial"/>
          <w:sz w:val="22"/>
          <w:szCs w:val="22"/>
        </w:rPr>
        <w:t>harmonogram rzeczowo–finansowy</w:t>
      </w:r>
      <w:r w:rsidRPr="0000738B">
        <w:rPr>
          <w:rFonts w:ascii="Calibri" w:eastAsia="Calibri" w:hAnsi="Calibri" w:cs="Arial"/>
          <w:sz w:val="22"/>
          <w:szCs w:val="22"/>
        </w:rPr>
        <w:t xml:space="preserve"> uwzgl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dniaj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 xml:space="preserve">cy planowane wydatki finansowe z dokładnością </w:t>
      </w:r>
      <w:r w:rsidR="001C1305" w:rsidRPr="0000738B">
        <w:rPr>
          <w:rFonts w:ascii="Calibri" w:eastAsia="Calibri" w:hAnsi="Calibri" w:cs="Arial"/>
          <w:sz w:val="22"/>
          <w:szCs w:val="22"/>
        </w:rPr>
        <w:t xml:space="preserve">do </w:t>
      </w:r>
      <w:r w:rsidRPr="0000738B">
        <w:rPr>
          <w:rFonts w:ascii="Calibri" w:eastAsia="Calibri" w:hAnsi="Calibri" w:cs="Arial"/>
          <w:sz w:val="22"/>
          <w:szCs w:val="22"/>
        </w:rPr>
        <w:t xml:space="preserve">co najmniej każdego kwartału realizacji umowy oraz planowany postęp rzeczowy z dokładnością </w:t>
      </w:r>
      <w:r w:rsidR="001C1305" w:rsidRPr="0000738B">
        <w:rPr>
          <w:rFonts w:ascii="Calibri" w:eastAsia="Calibri" w:hAnsi="Calibri" w:cs="Arial"/>
          <w:sz w:val="22"/>
          <w:szCs w:val="22"/>
        </w:rPr>
        <w:t xml:space="preserve">do </w:t>
      </w:r>
      <w:r w:rsidRPr="0000738B">
        <w:rPr>
          <w:rFonts w:ascii="Calibri" w:eastAsia="Calibri" w:hAnsi="Calibri" w:cs="Arial"/>
          <w:sz w:val="22"/>
          <w:szCs w:val="22"/>
        </w:rPr>
        <w:t>co najmniej jednego miesiąca kalendarzowego. Zamawiaj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cy mo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e nanie</w:t>
      </w:r>
      <w:r w:rsidRPr="0000738B">
        <w:rPr>
          <w:rFonts w:ascii="Calibri" w:eastAsia="TimesNewRoman" w:hAnsi="Calibri" w:cs="Arial"/>
          <w:sz w:val="22"/>
          <w:szCs w:val="22"/>
        </w:rPr>
        <w:t xml:space="preserve">ść </w:t>
      </w:r>
      <w:r w:rsidRPr="0000738B">
        <w:rPr>
          <w:rFonts w:ascii="Calibri" w:eastAsia="Calibri" w:hAnsi="Calibri" w:cs="Arial"/>
          <w:sz w:val="22"/>
          <w:szCs w:val="22"/>
        </w:rPr>
        <w:t>zmiany do harmonogramu, a Wykonawca zobowi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zany jest je przyj</w:t>
      </w:r>
      <w:r w:rsidRPr="0000738B">
        <w:rPr>
          <w:rFonts w:ascii="Calibri" w:eastAsia="TimesNewRoman" w:hAnsi="Calibri" w:cs="Arial"/>
          <w:sz w:val="22"/>
          <w:szCs w:val="22"/>
        </w:rPr>
        <w:t>ąć</w:t>
      </w:r>
      <w:r w:rsidRPr="0000738B">
        <w:rPr>
          <w:rFonts w:ascii="Calibri" w:eastAsia="Calibri" w:hAnsi="Calibri" w:cs="Arial"/>
          <w:sz w:val="22"/>
          <w:szCs w:val="22"/>
        </w:rPr>
        <w:t>. Powy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sza zmiana nie b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dzie traktowana jako zmiana umowy i nie b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dzie wymagała zawarcia aneksu do umowy.</w:t>
      </w:r>
    </w:p>
    <w:p w14:paraId="5BA7B86E" w14:textId="6F59853E" w:rsidR="00B71506" w:rsidRPr="0000738B" w:rsidRDefault="00B71506" w:rsidP="00C362F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1</w:t>
      </w:r>
      <w:r w:rsidR="00BF57D3" w:rsidRPr="0000738B">
        <w:rPr>
          <w:rFonts w:ascii="Calibri" w:eastAsia="Calibri" w:hAnsi="Calibri" w:cs="Arial"/>
          <w:sz w:val="22"/>
          <w:szCs w:val="22"/>
        </w:rPr>
        <w:t>1</w:t>
      </w:r>
      <w:r w:rsidRPr="0000738B">
        <w:rPr>
          <w:rFonts w:ascii="Calibri" w:eastAsia="Calibri" w:hAnsi="Calibri" w:cs="Arial"/>
          <w:sz w:val="22"/>
          <w:szCs w:val="22"/>
        </w:rPr>
        <w:t>.2 W miar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potrzeb oraz post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pu robót Wykonawca jest zobowi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 xml:space="preserve">zany do aktualizacji harmonogramu </w:t>
      </w:r>
      <w:r w:rsidRPr="0000738B">
        <w:rPr>
          <w:rFonts w:ascii="Calibri" w:hAnsi="Calibri" w:cs="Arial"/>
          <w:sz w:val="22"/>
          <w:szCs w:val="22"/>
        </w:rPr>
        <w:t>rzeczowo–finansow</w:t>
      </w:r>
      <w:r w:rsidRPr="0000738B">
        <w:rPr>
          <w:rFonts w:ascii="Calibri" w:eastAsia="Calibri" w:hAnsi="Calibri" w:cs="Arial"/>
          <w:sz w:val="22"/>
          <w:szCs w:val="22"/>
        </w:rPr>
        <w:t>ego. Wszystkie te zmiany wymagaj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="005400EB" w:rsidRPr="0000738B">
        <w:rPr>
          <w:rFonts w:ascii="Calibri" w:eastAsia="Calibri" w:hAnsi="Calibri" w:cs="Arial"/>
          <w:sz w:val="22"/>
          <w:szCs w:val="22"/>
        </w:rPr>
        <w:t xml:space="preserve">pisemnej </w:t>
      </w:r>
      <w:r w:rsidRPr="0000738B">
        <w:rPr>
          <w:rFonts w:ascii="Calibri" w:eastAsia="Calibri" w:hAnsi="Calibri" w:cs="Arial"/>
          <w:sz w:val="22"/>
          <w:szCs w:val="22"/>
        </w:rPr>
        <w:t>akceptacji Zamawiaj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cego, lub b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d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Pr="0000738B">
        <w:rPr>
          <w:rFonts w:ascii="Calibri" w:eastAsia="Calibri" w:hAnsi="Calibri" w:cs="Arial"/>
          <w:sz w:val="22"/>
          <w:szCs w:val="22"/>
        </w:rPr>
        <w:t>dokonywane na wniosek Zamawiaj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cego.</w:t>
      </w:r>
    </w:p>
    <w:p w14:paraId="4C5B476D" w14:textId="61F0DA65" w:rsidR="00B71506" w:rsidRPr="0000738B" w:rsidRDefault="00B71506" w:rsidP="00C362F3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1</w:t>
      </w:r>
      <w:r w:rsidR="00B13DE6" w:rsidRPr="0000738B">
        <w:rPr>
          <w:rFonts w:ascii="Calibri" w:eastAsia="Calibri" w:hAnsi="Calibri" w:cs="Arial"/>
          <w:sz w:val="22"/>
          <w:szCs w:val="22"/>
        </w:rPr>
        <w:t>1</w:t>
      </w:r>
      <w:r w:rsidRPr="0000738B">
        <w:rPr>
          <w:rFonts w:ascii="Calibri" w:eastAsia="Calibri" w:hAnsi="Calibri" w:cs="Arial"/>
          <w:sz w:val="22"/>
          <w:szCs w:val="22"/>
        </w:rPr>
        <w:t>.3. Aktualizacja powołanych w ust. 1</w:t>
      </w:r>
      <w:r w:rsidR="00B13DE6" w:rsidRPr="0000738B">
        <w:rPr>
          <w:rFonts w:ascii="Calibri" w:eastAsia="Calibri" w:hAnsi="Calibri" w:cs="Arial"/>
          <w:sz w:val="22"/>
          <w:szCs w:val="22"/>
        </w:rPr>
        <w:t>1</w:t>
      </w:r>
      <w:r w:rsidRPr="0000738B">
        <w:rPr>
          <w:rFonts w:ascii="Calibri" w:eastAsia="Calibri" w:hAnsi="Calibri" w:cs="Arial"/>
          <w:sz w:val="22"/>
          <w:szCs w:val="22"/>
        </w:rPr>
        <w:t xml:space="preserve">.2 dokumentów nie ma 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adnego wpływu na zmian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umownego terminu wykonania przedmiotu umowy</w:t>
      </w:r>
      <w:r w:rsidR="00EB2B29" w:rsidRPr="0000738B">
        <w:rPr>
          <w:rFonts w:ascii="Calibri" w:eastAsia="Calibri" w:hAnsi="Calibri" w:cs="Arial"/>
          <w:sz w:val="22"/>
          <w:szCs w:val="22"/>
        </w:rPr>
        <w:t xml:space="preserve"> oraz nie wymaga aneksowania niniejszej umowy</w:t>
      </w:r>
      <w:r w:rsidRPr="0000738B">
        <w:rPr>
          <w:rFonts w:ascii="Calibri" w:eastAsia="Calibri" w:hAnsi="Calibri" w:cs="Arial"/>
          <w:sz w:val="22"/>
          <w:szCs w:val="22"/>
        </w:rPr>
        <w:t>.</w:t>
      </w:r>
    </w:p>
    <w:p w14:paraId="64CFF6EA" w14:textId="3B683C62" w:rsidR="00B71506" w:rsidRPr="0000738B" w:rsidRDefault="00B71506" w:rsidP="00C362F3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1</w:t>
      </w:r>
      <w:r w:rsidR="00B13DE6" w:rsidRPr="0000738B">
        <w:rPr>
          <w:rFonts w:ascii="Calibri" w:eastAsia="Calibri" w:hAnsi="Calibri" w:cs="Arial"/>
          <w:sz w:val="22"/>
          <w:szCs w:val="22"/>
        </w:rPr>
        <w:t>2</w:t>
      </w:r>
      <w:r w:rsidRPr="0000738B">
        <w:rPr>
          <w:rFonts w:ascii="Calibri" w:eastAsia="Calibri" w:hAnsi="Calibri" w:cs="Arial"/>
          <w:sz w:val="22"/>
          <w:szCs w:val="22"/>
        </w:rPr>
        <w:t>. Wykonawca zobowi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zany jest do składania miesięcznych raportów z postępów prac zawierających informacje o pracach wykonanych oraz będących w trakcie wykonywania</w:t>
      </w:r>
    </w:p>
    <w:p w14:paraId="19405271" w14:textId="661F29AA" w:rsidR="00B71506" w:rsidRPr="0000738B" w:rsidRDefault="00B71506" w:rsidP="00C362F3">
      <w:pPr>
        <w:suppressAutoHyphens w:val="0"/>
        <w:autoSpaceDE w:val="0"/>
        <w:autoSpaceDN w:val="0"/>
        <w:adjustRightInd w:val="0"/>
        <w:jc w:val="both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00738B">
        <w:rPr>
          <w:rFonts w:ascii="Calibri" w:eastAsia="Calibri" w:hAnsi="Calibri" w:cs="Arial"/>
          <w:sz w:val="22"/>
          <w:szCs w:val="22"/>
        </w:rPr>
        <w:t>1</w:t>
      </w:r>
      <w:r w:rsidR="00B13DE6" w:rsidRPr="0000738B">
        <w:rPr>
          <w:rFonts w:ascii="Calibri" w:eastAsia="Calibri" w:hAnsi="Calibri" w:cs="Arial"/>
          <w:sz w:val="22"/>
          <w:szCs w:val="22"/>
        </w:rPr>
        <w:t>3</w:t>
      </w:r>
      <w:r w:rsidRPr="0000738B">
        <w:rPr>
          <w:rFonts w:ascii="Calibri" w:eastAsia="Calibri" w:hAnsi="Calibri" w:cs="Arial"/>
          <w:sz w:val="22"/>
          <w:szCs w:val="22"/>
        </w:rPr>
        <w:t xml:space="preserve">. </w:t>
      </w:r>
      <w:r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Ponadto Wykonawca zobowiązuje się dokonać nieodpłatnego przeniesienia majątkowych praw</w:t>
      </w:r>
    </w:p>
    <w:p w14:paraId="42FE35EC" w14:textId="17DE3B7A" w:rsidR="00B71506" w:rsidRPr="0000738B" w:rsidRDefault="00B71506" w:rsidP="00C362F3">
      <w:pPr>
        <w:suppressAutoHyphens w:val="0"/>
        <w:autoSpaceDE w:val="0"/>
        <w:autoSpaceDN w:val="0"/>
        <w:adjustRightInd w:val="0"/>
        <w:jc w:val="both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autorskich </w:t>
      </w:r>
      <w:r w:rsidR="008B42D5"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w przypadku</w:t>
      </w:r>
      <w:r w:rsidR="008C5CFC"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konieczności opracowania </w:t>
      </w:r>
      <w:r w:rsidR="00F851E6"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zamiennej dokumentacji projektowej lub wykonawczej </w:t>
      </w:r>
      <w:r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na rzecz Zamawiającego. W ramach</w:t>
      </w:r>
      <w:r w:rsidR="00F851E6"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</w:t>
      </w:r>
      <w:r w:rsidR="00780020"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p</w:t>
      </w:r>
      <w:r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rzeniesienia Praw </w:t>
      </w:r>
      <w:r w:rsidR="00780020"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a</w:t>
      </w:r>
      <w:r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utorskich Wykonawca przeniesie na Zamawiającego całość przysługujących</w:t>
      </w:r>
      <w:r w:rsidR="00F851E6"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</w:t>
      </w:r>
      <w:r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mu majątkowych praw autorskich do projektów lub ich części. Przeniesienie praw autorskich</w:t>
      </w:r>
      <w:r w:rsidR="00F851E6"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</w:t>
      </w:r>
      <w:r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będzie bezwarunkowe, uprawniające do nieograniczonego w czasie korzystania i rozporządzania,</w:t>
      </w:r>
      <w:r w:rsidR="001C1305"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</w:t>
      </w:r>
      <w:r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w kraju i za granicą na wszystkich polach eksploatacji, określonych w art. 50 ustawy z dnia 4 lutego 1994 r. o prawie autorskim i prawach pokrewnych, a w szczególności do:</w:t>
      </w:r>
    </w:p>
    <w:p w14:paraId="2D678935" w14:textId="77777777" w:rsidR="00B71506" w:rsidRPr="0000738B" w:rsidRDefault="00B71506" w:rsidP="00C362F3">
      <w:pPr>
        <w:suppressAutoHyphens w:val="0"/>
        <w:autoSpaceDE w:val="0"/>
        <w:autoSpaceDN w:val="0"/>
        <w:adjustRightInd w:val="0"/>
        <w:jc w:val="both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1) utrwalania,</w:t>
      </w:r>
    </w:p>
    <w:p w14:paraId="7807945C" w14:textId="77777777" w:rsidR="00B71506" w:rsidRPr="0000738B" w:rsidRDefault="00B71506" w:rsidP="00C362F3">
      <w:pPr>
        <w:suppressAutoHyphens w:val="0"/>
        <w:autoSpaceDE w:val="0"/>
        <w:autoSpaceDN w:val="0"/>
        <w:adjustRightInd w:val="0"/>
        <w:jc w:val="both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2) zwielokrotnienia określoną techniką,</w:t>
      </w:r>
    </w:p>
    <w:p w14:paraId="55D39305" w14:textId="77777777" w:rsidR="00B71506" w:rsidRPr="0000738B" w:rsidRDefault="00B71506" w:rsidP="00C362F3">
      <w:pPr>
        <w:suppressAutoHyphens w:val="0"/>
        <w:autoSpaceDE w:val="0"/>
        <w:autoSpaceDN w:val="0"/>
        <w:adjustRightInd w:val="0"/>
        <w:jc w:val="both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3) wprowadzania do obrotu,</w:t>
      </w:r>
    </w:p>
    <w:p w14:paraId="30BBFB90" w14:textId="77777777" w:rsidR="00B71506" w:rsidRPr="0000738B" w:rsidRDefault="00B71506" w:rsidP="00C362F3">
      <w:pPr>
        <w:suppressAutoHyphens w:val="0"/>
        <w:autoSpaceDE w:val="0"/>
        <w:autoSpaceDN w:val="0"/>
        <w:adjustRightInd w:val="0"/>
        <w:jc w:val="both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4) wprowadzania do pamięci komputera,</w:t>
      </w:r>
    </w:p>
    <w:p w14:paraId="36AE8780" w14:textId="77777777" w:rsidR="00B71506" w:rsidRPr="0000738B" w:rsidRDefault="00B71506" w:rsidP="00C362F3">
      <w:pPr>
        <w:suppressAutoHyphens w:val="0"/>
        <w:autoSpaceDE w:val="0"/>
        <w:autoSpaceDN w:val="0"/>
        <w:adjustRightInd w:val="0"/>
        <w:jc w:val="both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5) najmu,</w:t>
      </w:r>
    </w:p>
    <w:p w14:paraId="6090F837" w14:textId="77777777" w:rsidR="00B71506" w:rsidRPr="0000738B" w:rsidRDefault="00B71506" w:rsidP="00C362F3">
      <w:pPr>
        <w:suppressAutoHyphens w:val="0"/>
        <w:autoSpaceDE w:val="0"/>
        <w:autoSpaceDN w:val="0"/>
        <w:adjustRightInd w:val="0"/>
        <w:jc w:val="both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6) dzierżawy,</w:t>
      </w:r>
    </w:p>
    <w:p w14:paraId="348F3118" w14:textId="77777777" w:rsidR="00B71506" w:rsidRPr="0000738B" w:rsidRDefault="00B71506" w:rsidP="00C362F3">
      <w:pPr>
        <w:suppressAutoHyphens w:val="0"/>
        <w:autoSpaceDE w:val="0"/>
        <w:autoSpaceDN w:val="0"/>
        <w:adjustRightInd w:val="0"/>
        <w:jc w:val="both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7) zastosowania do wielu budów.</w:t>
      </w:r>
    </w:p>
    <w:p w14:paraId="745B3AC2" w14:textId="2134F3AF" w:rsidR="00B71506" w:rsidRPr="0000738B" w:rsidRDefault="00B71506" w:rsidP="00C362F3">
      <w:pPr>
        <w:suppressAutoHyphens w:val="0"/>
        <w:autoSpaceDE w:val="0"/>
        <w:autoSpaceDN w:val="0"/>
        <w:adjustRightInd w:val="0"/>
        <w:jc w:val="both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Przeniesienie Praw </w:t>
      </w:r>
      <w:r w:rsidR="00C43766"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a</w:t>
      </w:r>
      <w:r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utorskich obejmować będzie ponadto prawo do dokonywania zmian i modyfikacji, w tym do włączania w całości lub w części do innych dokumentacji projektowych oraz do wykonywania prawa zależnego i dokonane będzie w ramach ceny umownej. Do przeniesienia praw autorskich dojdzie w dacie przekazania dokumentacji projektowej </w:t>
      </w:r>
      <w:r w:rsidR="00F61862"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.</w:t>
      </w:r>
    </w:p>
    <w:p w14:paraId="4DEE0246" w14:textId="45E85821" w:rsidR="00FC3B91" w:rsidRDefault="007159A0" w:rsidP="00C362F3">
      <w:pPr>
        <w:suppressAutoHyphens w:val="0"/>
        <w:autoSpaceDE w:val="0"/>
        <w:autoSpaceDN w:val="0"/>
        <w:adjustRightInd w:val="0"/>
        <w:jc w:val="both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12. Wykonawca jest obowiązany do wykonania przedmiotu umowy zgodnie z </w:t>
      </w:r>
      <w:r w:rsidR="003122A9"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wszystkimi </w:t>
      </w:r>
      <w:r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warunkami technicznymi określonymi przez niniejszą umowę</w:t>
      </w:r>
      <w:r w:rsidR="003122A9"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>.</w:t>
      </w:r>
      <w:r w:rsidRPr="0000738B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</w:t>
      </w:r>
    </w:p>
    <w:p w14:paraId="7D89D069" w14:textId="3A57AD17" w:rsidR="0000738B" w:rsidRPr="0000738B" w:rsidRDefault="0000738B" w:rsidP="00C362F3">
      <w:pPr>
        <w:suppressAutoHyphens w:val="0"/>
        <w:autoSpaceDE w:val="0"/>
        <w:autoSpaceDN w:val="0"/>
        <w:adjustRightInd w:val="0"/>
        <w:jc w:val="both"/>
        <w:rPr>
          <w:rFonts w:ascii="Calibri" w:eastAsia="TimesNewRomanPSMT" w:hAnsi="Calibri" w:cs="TimesNewRomanPSMT"/>
          <w:sz w:val="22"/>
          <w:szCs w:val="22"/>
          <w:lang w:eastAsia="pl-PL"/>
        </w:rPr>
      </w:pPr>
      <w:r>
        <w:rPr>
          <w:rFonts w:ascii="Calibri" w:eastAsia="TimesNewRomanPSMT" w:hAnsi="Calibri" w:cs="TimesNewRomanPSMT"/>
          <w:sz w:val="22"/>
          <w:szCs w:val="22"/>
          <w:lang w:eastAsia="pl-PL"/>
        </w:rPr>
        <w:t>13. W</w:t>
      </w:r>
      <w:r w:rsidRPr="00AA7DC4">
        <w:rPr>
          <w:rFonts w:ascii="Calibri" w:eastAsia="TimesNewRomanPSMT" w:hAnsi="Calibri" w:cs="TimesNewRomanPSMT"/>
          <w:b/>
          <w:sz w:val="22"/>
          <w:szCs w:val="22"/>
          <w:lang w:eastAsia="pl-PL"/>
        </w:rPr>
        <w:t xml:space="preserve"> </w:t>
      </w:r>
      <w:r w:rsidRPr="0000738B">
        <w:rPr>
          <w:rFonts w:ascii="Calibri" w:eastAsia="TimesNewRomanPSMT" w:hAnsi="Calibri" w:cs="TimesNewRomanPSMT"/>
          <w:bCs/>
          <w:sz w:val="22"/>
          <w:szCs w:val="22"/>
          <w:lang w:eastAsia="pl-PL"/>
        </w:rPr>
        <w:t>przypadku przerwy w dostawie mediów trwającej dłużej niż 4 godziny, a spowodowanej prowadzeniem prac, Wykonawca zapewni alternatywną dostawę danego medium bez straty dla mieszkańców/użytkowników danej instalacji. Każda przerwa w dostawie mediów musi być ogłoszona na drzwiach wejściowych każdej klatki schodowej min. 5 dni wcześniej.</w:t>
      </w:r>
    </w:p>
    <w:p w14:paraId="6AEA2AE5" w14:textId="77777777" w:rsidR="002E6FB8" w:rsidRPr="0000738B" w:rsidRDefault="002E6FB8" w:rsidP="002E6FB8">
      <w:pPr>
        <w:autoSpaceDE w:val="0"/>
        <w:spacing w:after="120" w:line="276" w:lineRule="auto"/>
        <w:contextualSpacing/>
        <w:jc w:val="center"/>
        <w:rPr>
          <w:rFonts w:ascii="Calibri" w:eastAsia="Calibri" w:hAnsi="Calibri" w:cs="Arial"/>
          <w:b/>
          <w:bCs/>
          <w:sz w:val="22"/>
          <w:szCs w:val="22"/>
        </w:rPr>
      </w:pPr>
    </w:p>
    <w:p w14:paraId="347C8E4D" w14:textId="77777777" w:rsidR="00B71506" w:rsidRPr="0000738B" w:rsidRDefault="002E6FB8" w:rsidP="002E6FB8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b/>
          <w:bCs/>
          <w:sz w:val="22"/>
          <w:szCs w:val="22"/>
        </w:rPr>
        <w:t>§5</w:t>
      </w:r>
    </w:p>
    <w:p w14:paraId="296BE43C" w14:textId="77777777" w:rsidR="001F2B10" w:rsidRPr="0000738B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b/>
          <w:bCs/>
          <w:sz w:val="22"/>
          <w:szCs w:val="22"/>
        </w:rPr>
        <w:t>Inspektorzy Nadzoru</w:t>
      </w:r>
    </w:p>
    <w:p w14:paraId="2B1F977B" w14:textId="4894575C" w:rsidR="001F2B10" w:rsidRPr="0000738B" w:rsidRDefault="001F2B10">
      <w:pPr>
        <w:autoSpaceDE w:val="0"/>
        <w:spacing w:after="120" w:line="276" w:lineRule="auto"/>
        <w:contextualSpacing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1.Zamawiaj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 xml:space="preserve">cy powołuje </w:t>
      </w:r>
      <w:r w:rsidR="001A43F4" w:rsidRPr="0000738B">
        <w:rPr>
          <w:rFonts w:ascii="Calibri" w:eastAsia="Calibri" w:hAnsi="Calibri" w:cs="Arial"/>
          <w:sz w:val="22"/>
          <w:szCs w:val="22"/>
        </w:rPr>
        <w:t xml:space="preserve">Zespół </w:t>
      </w:r>
      <w:r w:rsidR="00A344F0" w:rsidRPr="0000738B">
        <w:rPr>
          <w:rFonts w:ascii="Calibri" w:eastAsia="Calibri" w:hAnsi="Calibri" w:cs="Arial"/>
          <w:sz w:val="22"/>
          <w:szCs w:val="22"/>
        </w:rPr>
        <w:t>Nadzoru Inwestorskiego</w:t>
      </w:r>
      <w:r w:rsidRPr="0000738B">
        <w:rPr>
          <w:rFonts w:ascii="Calibri" w:eastAsia="Calibri" w:hAnsi="Calibri" w:cs="Arial"/>
          <w:sz w:val="22"/>
          <w:szCs w:val="22"/>
        </w:rPr>
        <w:t xml:space="preserve"> który do realizacji swoich obowiązków kieruje następując</w:t>
      </w:r>
      <w:r w:rsidR="00916C7C">
        <w:rPr>
          <w:rFonts w:ascii="Calibri" w:eastAsia="Calibri" w:hAnsi="Calibri" w:cs="Arial"/>
          <w:sz w:val="22"/>
          <w:szCs w:val="22"/>
        </w:rPr>
        <w:t xml:space="preserve">ego </w:t>
      </w:r>
      <w:r w:rsidRPr="0000738B">
        <w:rPr>
          <w:rFonts w:ascii="Calibri" w:eastAsia="Calibri" w:hAnsi="Calibri" w:cs="Arial"/>
          <w:sz w:val="22"/>
          <w:szCs w:val="22"/>
        </w:rPr>
        <w:t>inspektor</w:t>
      </w:r>
      <w:r w:rsidR="00916C7C">
        <w:rPr>
          <w:rFonts w:ascii="Calibri" w:eastAsia="Calibri" w:hAnsi="Calibri" w:cs="Arial"/>
          <w:sz w:val="22"/>
          <w:szCs w:val="22"/>
        </w:rPr>
        <w:t xml:space="preserve">a </w:t>
      </w:r>
      <w:r w:rsidRPr="0000738B">
        <w:rPr>
          <w:rFonts w:ascii="Calibri" w:eastAsia="Calibri" w:hAnsi="Calibri" w:cs="Arial"/>
          <w:sz w:val="22"/>
          <w:szCs w:val="22"/>
        </w:rPr>
        <w:t>nadzoru w osob</w:t>
      </w:r>
      <w:r w:rsidR="00916C7C">
        <w:rPr>
          <w:rFonts w:ascii="Calibri" w:eastAsia="Calibri" w:hAnsi="Calibri" w:cs="Arial"/>
          <w:sz w:val="22"/>
          <w:szCs w:val="22"/>
        </w:rPr>
        <w:t>ie</w:t>
      </w:r>
      <w:r w:rsidRPr="0000738B">
        <w:rPr>
          <w:rFonts w:ascii="Calibri" w:eastAsia="Calibri" w:hAnsi="Calibri" w:cs="Arial"/>
          <w:sz w:val="22"/>
          <w:szCs w:val="22"/>
        </w:rPr>
        <w:t>:</w:t>
      </w:r>
    </w:p>
    <w:p w14:paraId="760320AC" w14:textId="0F60570E" w:rsidR="001F2B10" w:rsidRPr="0000738B" w:rsidRDefault="00BC3481">
      <w:pPr>
        <w:autoSpaceDE w:val="0"/>
        <w:spacing w:after="120" w:line="276" w:lineRule="auto"/>
        <w:contextualSpacing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a)</w:t>
      </w:r>
      <w:r w:rsidR="001F2B10" w:rsidRPr="0000738B">
        <w:rPr>
          <w:rFonts w:ascii="Calibri" w:eastAsia="Calibri" w:hAnsi="Calibri" w:cs="Arial"/>
          <w:sz w:val="22"/>
          <w:szCs w:val="22"/>
        </w:rPr>
        <w:t>.................................</w:t>
      </w:r>
      <w:r w:rsidRPr="0000738B">
        <w:rPr>
          <w:rFonts w:ascii="Calibri" w:eastAsia="Calibri" w:hAnsi="Calibri" w:cs="Arial"/>
          <w:sz w:val="22"/>
          <w:szCs w:val="22"/>
        </w:rPr>
        <w:t>.....</w:t>
      </w:r>
      <w:r w:rsidR="001F2B10" w:rsidRPr="0000738B">
        <w:rPr>
          <w:rFonts w:ascii="Calibri" w:eastAsia="Calibri" w:hAnsi="Calibri" w:cs="Arial"/>
          <w:sz w:val="22"/>
          <w:szCs w:val="22"/>
        </w:rPr>
        <w:t>.......</w:t>
      </w:r>
      <w:r w:rsidR="00481CB0" w:rsidRPr="0000738B">
        <w:rPr>
          <w:rFonts w:ascii="Calibri" w:eastAsia="Calibri" w:hAnsi="Calibri" w:cs="Arial"/>
          <w:sz w:val="22"/>
          <w:szCs w:val="22"/>
        </w:rPr>
        <w:t xml:space="preserve">  </w:t>
      </w:r>
      <w:r w:rsidR="00EA122A" w:rsidRPr="0000738B">
        <w:rPr>
          <w:rFonts w:ascii="Calibri" w:eastAsia="Calibri" w:hAnsi="Calibri" w:cs="Arial"/>
          <w:sz w:val="22"/>
          <w:szCs w:val="22"/>
        </w:rPr>
        <w:t xml:space="preserve">  </w:t>
      </w:r>
      <w:r w:rsidR="00A344F0" w:rsidRPr="0000738B">
        <w:rPr>
          <w:rFonts w:ascii="Calibri" w:eastAsia="Calibri" w:hAnsi="Calibri" w:cs="Arial"/>
          <w:sz w:val="22"/>
          <w:szCs w:val="22"/>
        </w:rPr>
        <w:t>uprawnienia</w:t>
      </w:r>
      <w:r w:rsidRPr="0000738B">
        <w:rPr>
          <w:rFonts w:ascii="Calibri" w:eastAsia="Calibri" w:hAnsi="Calibri" w:cs="Arial"/>
          <w:sz w:val="22"/>
          <w:szCs w:val="22"/>
        </w:rPr>
        <w:t xml:space="preserve">   </w:t>
      </w:r>
      <w:r w:rsidR="001F2B10" w:rsidRPr="0000738B">
        <w:rPr>
          <w:rFonts w:ascii="Calibri" w:eastAsia="Calibri" w:hAnsi="Calibri" w:cs="Arial"/>
          <w:sz w:val="22"/>
          <w:szCs w:val="22"/>
        </w:rPr>
        <w:t>.........</w:t>
      </w:r>
      <w:r w:rsidR="00A344F0" w:rsidRPr="0000738B">
        <w:rPr>
          <w:rFonts w:ascii="Calibri" w:eastAsia="Calibri" w:hAnsi="Calibri" w:cs="Arial"/>
          <w:sz w:val="22"/>
          <w:szCs w:val="22"/>
        </w:rPr>
        <w:t>....</w:t>
      </w:r>
      <w:r w:rsidR="001F2B10" w:rsidRPr="0000738B">
        <w:rPr>
          <w:rFonts w:ascii="Calibri" w:eastAsia="Calibri" w:hAnsi="Calibri" w:cs="Arial"/>
          <w:sz w:val="22"/>
          <w:szCs w:val="22"/>
        </w:rPr>
        <w:t>....</w:t>
      </w:r>
      <w:r w:rsidR="00A344F0"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="00481CB0"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Pr="0000738B">
        <w:rPr>
          <w:rFonts w:ascii="Calibri" w:eastAsia="Calibri" w:hAnsi="Calibri" w:cs="Arial"/>
          <w:sz w:val="22"/>
          <w:szCs w:val="22"/>
        </w:rPr>
        <w:t xml:space="preserve"> </w:t>
      </w:r>
    </w:p>
    <w:p w14:paraId="100BA73E" w14:textId="77777777" w:rsidR="00A344F0" w:rsidRPr="0000738B" w:rsidRDefault="00A344F0">
      <w:pPr>
        <w:autoSpaceDE w:val="0"/>
        <w:spacing w:after="120" w:line="276" w:lineRule="auto"/>
        <w:jc w:val="both"/>
        <w:rPr>
          <w:rFonts w:ascii="Calibri" w:eastAsia="Calibri" w:hAnsi="Calibri" w:cs="Arial"/>
          <w:b/>
          <w:sz w:val="22"/>
          <w:szCs w:val="22"/>
        </w:rPr>
      </w:pPr>
    </w:p>
    <w:p w14:paraId="2A1BB597" w14:textId="31EE4F69" w:rsidR="001F2B10" w:rsidRPr="0000738B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2. Inspekt</w:t>
      </w:r>
      <w:r w:rsidR="00916C7C">
        <w:rPr>
          <w:rFonts w:ascii="Calibri" w:eastAsia="Calibri" w:hAnsi="Calibri" w:cs="Arial"/>
          <w:sz w:val="22"/>
          <w:szCs w:val="22"/>
        </w:rPr>
        <w:t>or</w:t>
      </w:r>
      <w:r w:rsidRPr="0000738B">
        <w:rPr>
          <w:rFonts w:ascii="Calibri" w:eastAsia="Calibri" w:hAnsi="Calibri" w:cs="Arial"/>
          <w:sz w:val="22"/>
          <w:szCs w:val="22"/>
        </w:rPr>
        <w:t xml:space="preserve"> nadzoru działa w granicach umocowania okre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lonego przepisami ustawy Prawo budowlane. Inspektor nadzoru jest uprawniony, je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eli jest to niezb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dne dla prawidłowego oraz zgodnego z umow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Pr="0000738B">
        <w:rPr>
          <w:rFonts w:ascii="Calibri" w:eastAsia="Calibri" w:hAnsi="Calibri" w:cs="Arial"/>
          <w:sz w:val="22"/>
          <w:szCs w:val="22"/>
        </w:rPr>
        <w:t>i dokumentacj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Pr="0000738B">
        <w:rPr>
          <w:rFonts w:ascii="Calibri" w:eastAsia="Calibri" w:hAnsi="Calibri" w:cs="Arial"/>
          <w:sz w:val="22"/>
          <w:szCs w:val="22"/>
        </w:rPr>
        <w:t>projektow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Pr="0000738B">
        <w:rPr>
          <w:rFonts w:ascii="Calibri" w:eastAsia="Calibri" w:hAnsi="Calibri" w:cs="Arial"/>
          <w:sz w:val="22"/>
          <w:szCs w:val="22"/>
        </w:rPr>
        <w:t>wykonania przedmiotu umowy</w:t>
      </w:r>
      <w:r w:rsidR="001C1305" w:rsidRPr="0000738B">
        <w:rPr>
          <w:rFonts w:ascii="Calibri" w:eastAsia="Calibri" w:hAnsi="Calibri" w:cs="Arial"/>
          <w:sz w:val="22"/>
          <w:szCs w:val="22"/>
        </w:rPr>
        <w:t>,</w:t>
      </w:r>
      <w:r w:rsidRPr="0000738B">
        <w:rPr>
          <w:rFonts w:ascii="Calibri" w:eastAsia="Calibri" w:hAnsi="Calibri" w:cs="Arial"/>
          <w:sz w:val="22"/>
          <w:szCs w:val="22"/>
        </w:rPr>
        <w:t xml:space="preserve"> do wydania Wykonawcy polecenia dokonania takich zmian jako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 i ilo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 lub ich odpowiednich cz</w:t>
      </w:r>
      <w:r w:rsidRPr="0000738B">
        <w:rPr>
          <w:rFonts w:ascii="Calibri" w:eastAsia="TimesNewRoman" w:hAnsi="Calibri" w:cs="Arial"/>
          <w:sz w:val="22"/>
          <w:szCs w:val="22"/>
        </w:rPr>
        <w:t>ęś</w:t>
      </w:r>
      <w:r w:rsidRPr="0000738B">
        <w:rPr>
          <w:rFonts w:ascii="Calibri" w:eastAsia="Calibri" w:hAnsi="Calibri" w:cs="Arial"/>
          <w:sz w:val="22"/>
          <w:szCs w:val="22"/>
        </w:rPr>
        <w:t>ci, które uzna za niezb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dne, a Wykonawca zobowi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zuje si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je wykona</w:t>
      </w:r>
      <w:r w:rsidRPr="0000738B">
        <w:rPr>
          <w:rFonts w:ascii="Calibri" w:eastAsia="TimesNewRoman" w:hAnsi="Calibri" w:cs="Arial"/>
          <w:sz w:val="22"/>
          <w:szCs w:val="22"/>
        </w:rPr>
        <w:t>ć</w:t>
      </w:r>
      <w:r w:rsidRPr="0000738B">
        <w:rPr>
          <w:rFonts w:ascii="Calibri" w:eastAsia="Calibri" w:hAnsi="Calibri" w:cs="Arial"/>
          <w:sz w:val="22"/>
          <w:szCs w:val="22"/>
        </w:rPr>
        <w:t>.</w:t>
      </w:r>
    </w:p>
    <w:p w14:paraId="041220F3" w14:textId="14BBB142" w:rsidR="001F2B10" w:rsidRPr="0000738B" w:rsidRDefault="001F2B10" w:rsidP="001C1305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3. Wykonawca musi zapewni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Pr="0000738B">
        <w:rPr>
          <w:rFonts w:ascii="Calibri" w:eastAsia="Calibri" w:hAnsi="Calibri" w:cs="Arial"/>
          <w:sz w:val="22"/>
          <w:szCs w:val="22"/>
        </w:rPr>
        <w:t>Inspektoro</w:t>
      </w:r>
      <w:r w:rsidR="00916C7C">
        <w:rPr>
          <w:rFonts w:ascii="Calibri" w:eastAsia="Calibri" w:hAnsi="Calibri" w:cs="Arial"/>
          <w:sz w:val="22"/>
          <w:szCs w:val="22"/>
        </w:rPr>
        <w:t>wi</w:t>
      </w:r>
      <w:r w:rsidRPr="0000738B">
        <w:rPr>
          <w:rFonts w:ascii="Calibri" w:eastAsia="Calibri" w:hAnsi="Calibri" w:cs="Arial"/>
          <w:sz w:val="22"/>
          <w:szCs w:val="22"/>
        </w:rPr>
        <w:t xml:space="preserve"> Nadzoru</w:t>
      </w:r>
      <w:r w:rsidR="002E6FB8" w:rsidRPr="0000738B">
        <w:rPr>
          <w:rFonts w:ascii="Calibri" w:eastAsia="Calibri" w:hAnsi="Calibri" w:cs="Arial"/>
          <w:sz w:val="22"/>
          <w:szCs w:val="22"/>
        </w:rPr>
        <w:t xml:space="preserve"> oraz</w:t>
      </w:r>
      <w:r w:rsidRPr="0000738B">
        <w:rPr>
          <w:rFonts w:ascii="Calibri" w:eastAsia="Calibri" w:hAnsi="Calibri" w:cs="Arial"/>
          <w:sz w:val="22"/>
          <w:szCs w:val="22"/>
        </w:rPr>
        <w:t xml:space="preserve"> Zamawiaj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cemu</w:t>
      </w:r>
      <w:r w:rsidR="00985EF0"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Pr="0000738B">
        <w:rPr>
          <w:rFonts w:ascii="Calibri" w:eastAsia="Calibri" w:hAnsi="Calibri" w:cs="Arial"/>
          <w:sz w:val="22"/>
          <w:szCs w:val="22"/>
        </w:rPr>
        <w:t>pełn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Pr="0000738B">
        <w:rPr>
          <w:rFonts w:ascii="Calibri" w:eastAsia="Calibri" w:hAnsi="Calibri" w:cs="Arial"/>
          <w:sz w:val="22"/>
          <w:szCs w:val="22"/>
        </w:rPr>
        <w:t>dost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pno</w:t>
      </w:r>
      <w:r w:rsidRPr="0000738B">
        <w:rPr>
          <w:rFonts w:ascii="Calibri" w:eastAsia="TimesNewRoman" w:hAnsi="Calibri" w:cs="Arial"/>
          <w:sz w:val="22"/>
          <w:szCs w:val="22"/>
        </w:rPr>
        <w:t xml:space="preserve">ść </w:t>
      </w:r>
      <w:r w:rsidRPr="0000738B">
        <w:rPr>
          <w:rFonts w:ascii="Calibri" w:eastAsia="Calibri" w:hAnsi="Calibri" w:cs="Arial"/>
          <w:sz w:val="22"/>
          <w:szCs w:val="22"/>
        </w:rPr>
        <w:t>do robót. Wykonawca jest zobowi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zany informowa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Pr="0000738B">
        <w:rPr>
          <w:rFonts w:ascii="Calibri" w:eastAsia="Calibri" w:hAnsi="Calibri" w:cs="Arial"/>
          <w:sz w:val="22"/>
          <w:szCs w:val="22"/>
        </w:rPr>
        <w:t>Inspektora Nadzoru, kiedy roboty zanikaj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ce oraz ulegaj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ce zakryciu b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d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Pr="0000738B">
        <w:rPr>
          <w:rFonts w:ascii="Calibri" w:eastAsia="Calibri" w:hAnsi="Calibri" w:cs="Arial"/>
          <w:sz w:val="22"/>
          <w:szCs w:val="22"/>
        </w:rPr>
        <w:t>gotowe do zbadania i odbioru</w:t>
      </w:r>
      <w:r w:rsidR="008F48DC" w:rsidRPr="0000738B">
        <w:rPr>
          <w:rFonts w:ascii="Calibri" w:eastAsia="Calibri" w:hAnsi="Calibri" w:cs="Arial"/>
          <w:sz w:val="22"/>
          <w:szCs w:val="22"/>
        </w:rPr>
        <w:t xml:space="preserve"> lub z wyprzedzeniem co najmniej 4-ch dni roboczych</w:t>
      </w:r>
      <w:r w:rsidRPr="0000738B">
        <w:rPr>
          <w:rFonts w:ascii="Calibri" w:eastAsia="Calibri" w:hAnsi="Calibri" w:cs="Arial"/>
          <w:sz w:val="22"/>
          <w:szCs w:val="22"/>
        </w:rPr>
        <w:t>. Je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eli Wykonawca nie poinformował o tych faktach Inspektora Nadzoru, zobowi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zany jest odkry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Pr="0000738B">
        <w:rPr>
          <w:rFonts w:ascii="Calibri" w:eastAsia="Calibri" w:hAnsi="Calibri" w:cs="Arial"/>
          <w:sz w:val="22"/>
          <w:szCs w:val="22"/>
        </w:rPr>
        <w:t>roboty lub wykona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="008F48DC" w:rsidRPr="0000738B">
        <w:rPr>
          <w:rFonts w:ascii="Calibri" w:eastAsia="TimesNewRoman" w:hAnsi="Calibri" w:cs="Arial"/>
          <w:sz w:val="22"/>
          <w:szCs w:val="22"/>
        </w:rPr>
        <w:t xml:space="preserve">prace lub odkrywki </w:t>
      </w:r>
      <w:r w:rsidR="008F48DC" w:rsidRPr="0000738B">
        <w:rPr>
          <w:rFonts w:ascii="Calibri" w:eastAsia="Calibri" w:hAnsi="Calibri" w:cs="Arial"/>
          <w:sz w:val="22"/>
          <w:szCs w:val="22"/>
        </w:rPr>
        <w:t xml:space="preserve">w miejscach wskazanych przez Inspektorów, </w:t>
      </w:r>
      <w:r w:rsidRPr="0000738B">
        <w:rPr>
          <w:rFonts w:ascii="Calibri" w:eastAsia="Calibri" w:hAnsi="Calibri" w:cs="Arial"/>
          <w:sz w:val="22"/>
          <w:szCs w:val="22"/>
        </w:rPr>
        <w:t>niezb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dne do zbadania robót, a nast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pnie przywróci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Pr="0000738B">
        <w:rPr>
          <w:rFonts w:ascii="Calibri" w:eastAsia="Calibri" w:hAnsi="Calibri" w:cs="Arial"/>
          <w:sz w:val="22"/>
          <w:szCs w:val="22"/>
        </w:rPr>
        <w:t>roboty do stanu poprzedniego, na koszt i niebezpiecze</w:t>
      </w:r>
      <w:r w:rsidRPr="0000738B">
        <w:rPr>
          <w:rFonts w:ascii="Calibri" w:eastAsia="TimesNewRoman" w:hAnsi="Calibri" w:cs="Arial"/>
          <w:sz w:val="22"/>
          <w:szCs w:val="22"/>
        </w:rPr>
        <w:t>ń</w:t>
      </w:r>
      <w:r w:rsidRPr="0000738B">
        <w:rPr>
          <w:rFonts w:ascii="Calibri" w:eastAsia="Calibri" w:hAnsi="Calibri" w:cs="Arial"/>
          <w:sz w:val="22"/>
          <w:szCs w:val="22"/>
        </w:rPr>
        <w:t>stwo Wykonawcy.</w:t>
      </w:r>
    </w:p>
    <w:p w14:paraId="4686BB81" w14:textId="5E757D68" w:rsidR="001F2B10" w:rsidRPr="0000738B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4. Je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eli, pomimo dochowania wymogów opisanych w ust.3, Zamawiaj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cy lub Inspektor Nadzoru powe</w:t>
      </w:r>
      <w:r w:rsidRPr="0000738B">
        <w:rPr>
          <w:rFonts w:ascii="Calibri" w:eastAsia="TimesNewRoman" w:hAnsi="Calibri" w:cs="Arial"/>
          <w:sz w:val="22"/>
          <w:szCs w:val="22"/>
        </w:rPr>
        <w:t>ź</w:t>
      </w:r>
      <w:r w:rsidRPr="0000738B">
        <w:rPr>
          <w:rFonts w:ascii="Calibri" w:eastAsia="Calibri" w:hAnsi="Calibri" w:cs="Arial"/>
          <w:sz w:val="22"/>
          <w:szCs w:val="22"/>
        </w:rPr>
        <w:t>mie podejrzenia, co do jako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 xml:space="preserve">ci wykonanych robót </w:t>
      </w:r>
      <w:r w:rsidR="008F48DC" w:rsidRPr="0000738B">
        <w:rPr>
          <w:rFonts w:ascii="Calibri" w:eastAsia="Calibri" w:hAnsi="Calibri" w:cs="Arial"/>
          <w:sz w:val="22"/>
          <w:szCs w:val="22"/>
        </w:rPr>
        <w:t>może</w:t>
      </w:r>
      <w:r w:rsidRPr="0000738B">
        <w:rPr>
          <w:rFonts w:ascii="Calibri" w:eastAsia="Calibri" w:hAnsi="Calibri" w:cs="Arial"/>
          <w:sz w:val="22"/>
          <w:szCs w:val="22"/>
        </w:rPr>
        <w:t xml:space="preserve"> poleci</w:t>
      </w:r>
      <w:r w:rsidR="008F48DC" w:rsidRPr="0000738B">
        <w:rPr>
          <w:rFonts w:ascii="Calibri" w:eastAsia="Calibri" w:hAnsi="Calibri" w:cs="Arial"/>
          <w:sz w:val="22"/>
          <w:szCs w:val="22"/>
        </w:rPr>
        <w:t>ć</w:t>
      </w:r>
      <w:r w:rsidRPr="0000738B">
        <w:rPr>
          <w:rFonts w:ascii="Calibri" w:eastAsia="Calibri" w:hAnsi="Calibri" w:cs="Arial"/>
          <w:sz w:val="22"/>
          <w:szCs w:val="22"/>
        </w:rPr>
        <w:t xml:space="preserve"> Wykonawcy odkry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Pr="0000738B">
        <w:rPr>
          <w:rFonts w:ascii="Calibri" w:eastAsia="Calibri" w:hAnsi="Calibri" w:cs="Arial"/>
          <w:sz w:val="22"/>
          <w:szCs w:val="22"/>
        </w:rPr>
        <w:t>roboty w takim zakresie, jaki uzna za konieczny. Je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eli zastrze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enie Zamawiaj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cego oka</w:t>
      </w:r>
      <w:r w:rsidRPr="0000738B">
        <w:rPr>
          <w:rFonts w:ascii="Calibri" w:eastAsia="TimesNewRoman" w:hAnsi="Calibri" w:cs="Arial"/>
          <w:sz w:val="22"/>
          <w:szCs w:val="22"/>
        </w:rPr>
        <w:t xml:space="preserve">żą </w:t>
      </w:r>
      <w:r w:rsidRPr="0000738B">
        <w:rPr>
          <w:rFonts w:ascii="Calibri" w:eastAsia="Calibri" w:hAnsi="Calibri" w:cs="Arial"/>
          <w:sz w:val="22"/>
          <w:szCs w:val="22"/>
        </w:rPr>
        <w:t>si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zasadne to na Wykonawcy ci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ążą </w:t>
      </w:r>
      <w:r w:rsidRPr="0000738B">
        <w:rPr>
          <w:rFonts w:ascii="Calibri" w:eastAsia="Calibri" w:hAnsi="Calibri" w:cs="Arial"/>
          <w:sz w:val="22"/>
          <w:szCs w:val="22"/>
        </w:rPr>
        <w:t>obowi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zki analogiczne jak w przypadku zakrycia robót, o którym mowa w ust.3 oraz zobowi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zany b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dzie do wykonania tych robót ponownie – zgodnie z zasadami, warunkami oraz dokumentacj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="008F48DC" w:rsidRPr="0000738B">
        <w:rPr>
          <w:rFonts w:ascii="Calibri" w:eastAsia="TimesNewRoman" w:hAnsi="Calibri" w:cs="Arial"/>
          <w:sz w:val="22"/>
          <w:szCs w:val="22"/>
        </w:rPr>
        <w:t xml:space="preserve">lub odrębnymi uzgodnieniami </w:t>
      </w:r>
      <w:r w:rsidRPr="0000738B">
        <w:rPr>
          <w:rFonts w:ascii="Calibri" w:eastAsia="Calibri" w:hAnsi="Calibri" w:cs="Arial"/>
          <w:sz w:val="22"/>
          <w:szCs w:val="22"/>
        </w:rPr>
        <w:t>na swój koszt</w:t>
      </w:r>
      <w:r w:rsidR="008F48DC" w:rsidRPr="0000738B">
        <w:rPr>
          <w:rFonts w:ascii="Calibri" w:eastAsia="Calibri" w:hAnsi="Calibri" w:cs="Arial"/>
          <w:sz w:val="22"/>
          <w:szCs w:val="22"/>
        </w:rPr>
        <w:t>.</w:t>
      </w:r>
    </w:p>
    <w:p w14:paraId="39D42AAA" w14:textId="77777777" w:rsidR="001F2B10" w:rsidRPr="0000738B" w:rsidRDefault="001F2B10">
      <w:pPr>
        <w:autoSpaceDE w:val="0"/>
        <w:spacing w:after="120" w:line="276" w:lineRule="auto"/>
        <w:contextualSpacing/>
        <w:jc w:val="center"/>
        <w:rPr>
          <w:rFonts w:ascii="Calibri" w:eastAsia="Calibri" w:hAnsi="Calibri" w:cs="Arial"/>
          <w:b/>
          <w:bCs/>
          <w:sz w:val="22"/>
          <w:szCs w:val="22"/>
        </w:rPr>
      </w:pPr>
    </w:p>
    <w:p w14:paraId="1B759DB1" w14:textId="77777777" w:rsidR="001F2B10" w:rsidRPr="0000738B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b/>
          <w:bCs/>
          <w:sz w:val="22"/>
          <w:szCs w:val="22"/>
        </w:rPr>
        <w:t>§</w:t>
      </w:r>
      <w:r w:rsidR="002E6FB8" w:rsidRPr="0000738B">
        <w:rPr>
          <w:rFonts w:ascii="Calibri" w:eastAsia="Calibri" w:hAnsi="Calibri" w:cs="Arial"/>
          <w:b/>
          <w:bCs/>
          <w:sz w:val="22"/>
          <w:szCs w:val="22"/>
        </w:rPr>
        <w:t>6</w:t>
      </w:r>
    </w:p>
    <w:p w14:paraId="0A2F524A" w14:textId="77777777" w:rsidR="001F2B10" w:rsidRPr="0000738B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b/>
          <w:bCs/>
          <w:sz w:val="22"/>
          <w:szCs w:val="22"/>
        </w:rPr>
        <w:t>Kadra kierownicza Wykonawcy</w:t>
      </w:r>
    </w:p>
    <w:p w14:paraId="5474A332" w14:textId="77777777" w:rsidR="001F2B10" w:rsidRPr="0000738B" w:rsidRDefault="00F1401C">
      <w:pPr>
        <w:pStyle w:val="Normalny1"/>
        <w:spacing w:line="360" w:lineRule="auto"/>
        <w:ind w:left="284" w:hanging="284"/>
        <w:jc w:val="both"/>
        <w:rPr>
          <w:rFonts w:ascii="Calibri" w:hAnsi="Calibri"/>
          <w:sz w:val="22"/>
          <w:szCs w:val="22"/>
        </w:rPr>
      </w:pPr>
      <w:r w:rsidRPr="0000738B">
        <w:rPr>
          <w:rFonts w:ascii="Calibri" w:hAnsi="Calibri"/>
          <w:sz w:val="22"/>
          <w:szCs w:val="22"/>
        </w:rPr>
        <w:t>1.</w:t>
      </w:r>
      <w:r w:rsidR="001F2B10" w:rsidRPr="0000738B">
        <w:rPr>
          <w:rFonts w:ascii="Calibri" w:hAnsi="Calibri"/>
          <w:sz w:val="22"/>
          <w:szCs w:val="22"/>
        </w:rPr>
        <w:t>Wykonawca wyznacza do realizacji przedmiotu niniejszej umowy następujący zespół osób:</w:t>
      </w:r>
    </w:p>
    <w:p w14:paraId="19A5857D" w14:textId="77777777" w:rsidR="001F2B10" w:rsidRPr="0000738B" w:rsidRDefault="001F2B10">
      <w:pPr>
        <w:pStyle w:val="Normalny1"/>
        <w:spacing w:line="360" w:lineRule="auto"/>
        <w:ind w:left="284" w:hanging="284"/>
        <w:jc w:val="both"/>
        <w:rPr>
          <w:rFonts w:ascii="Calibri" w:hAnsi="Calibri"/>
          <w:sz w:val="22"/>
          <w:szCs w:val="22"/>
        </w:rPr>
      </w:pPr>
      <w:r w:rsidRPr="0000738B">
        <w:rPr>
          <w:rStyle w:val="FontStyle49"/>
          <w:rFonts w:ascii="Calibri" w:eastAsia="Times New Roman" w:hAnsi="Calibri"/>
          <w:color w:val="auto"/>
          <w:sz w:val="22"/>
          <w:szCs w:val="22"/>
        </w:rPr>
        <w:t xml:space="preserve">  </w:t>
      </w:r>
      <w:r w:rsidR="006122FD" w:rsidRPr="0000738B">
        <w:rPr>
          <w:rStyle w:val="FontStyle49"/>
          <w:rFonts w:ascii="Calibri" w:eastAsia="Times New Roman" w:hAnsi="Calibri"/>
          <w:color w:val="auto"/>
          <w:sz w:val="22"/>
          <w:szCs w:val="22"/>
        </w:rPr>
        <w:t xml:space="preserve"> </w:t>
      </w:r>
      <w:r w:rsidR="00514A53" w:rsidRPr="0000738B">
        <w:rPr>
          <w:rStyle w:val="FontStyle49"/>
          <w:rFonts w:ascii="Calibri" w:eastAsia="Times New Roman" w:hAnsi="Calibri"/>
          <w:color w:val="auto"/>
          <w:sz w:val="22"/>
          <w:szCs w:val="22"/>
        </w:rPr>
        <w:t xml:space="preserve"> </w:t>
      </w:r>
      <w:r w:rsidR="00985EF0" w:rsidRPr="0000738B">
        <w:rPr>
          <w:rStyle w:val="FontStyle49"/>
          <w:rFonts w:ascii="Calibri" w:eastAsia="Times New Roman" w:hAnsi="Calibri"/>
          <w:color w:val="auto"/>
          <w:sz w:val="22"/>
          <w:szCs w:val="22"/>
        </w:rPr>
        <w:t xml:space="preserve">a) </w:t>
      </w:r>
      <w:r w:rsidRPr="0000738B">
        <w:rPr>
          <w:rStyle w:val="FontStyle49"/>
          <w:rFonts w:ascii="Calibri" w:hAnsi="Calibri"/>
          <w:color w:val="auto"/>
          <w:sz w:val="22"/>
          <w:szCs w:val="22"/>
        </w:rPr>
        <w:t>Kierownik budowy</w:t>
      </w:r>
      <w:r w:rsidRPr="0000738B">
        <w:rPr>
          <w:rFonts w:ascii="Calibri" w:hAnsi="Calibri"/>
          <w:sz w:val="22"/>
          <w:szCs w:val="22"/>
        </w:rPr>
        <w:t xml:space="preserve"> w osobie</w:t>
      </w:r>
      <w:r w:rsidR="00985EF0" w:rsidRPr="0000738B">
        <w:rPr>
          <w:rFonts w:ascii="Calibri" w:hAnsi="Calibri"/>
          <w:sz w:val="22"/>
          <w:szCs w:val="22"/>
        </w:rPr>
        <w:t xml:space="preserve"> …………………………………………………..</w:t>
      </w:r>
      <w:r w:rsidR="0014764D" w:rsidRPr="0000738B">
        <w:rPr>
          <w:rFonts w:ascii="Calibri" w:hAnsi="Calibri"/>
          <w:sz w:val="22"/>
          <w:szCs w:val="22"/>
        </w:rPr>
        <w:t xml:space="preserve"> </w:t>
      </w:r>
      <w:r w:rsidRPr="0000738B">
        <w:rPr>
          <w:rFonts w:ascii="Calibri" w:hAnsi="Calibri"/>
          <w:sz w:val="22"/>
          <w:szCs w:val="22"/>
        </w:rPr>
        <w:t xml:space="preserve">posiadający uprawnienia zawodowe nr </w:t>
      </w:r>
      <w:r w:rsidR="00985EF0" w:rsidRPr="0000738B">
        <w:rPr>
          <w:rFonts w:ascii="Calibri" w:hAnsi="Calibri"/>
          <w:sz w:val="22"/>
          <w:szCs w:val="22"/>
        </w:rPr>
        <w:t>…………………………………..</w:t>
      </w:r>
      <w:r w:rsidRPr="0000738B">
        <w:rPr>
          <w:rFonts w:ascii="Calibri" w:hAnsi="Calibri"/>
          <w:sz w:val="22"/>
          <w:szCs w:val="22"/>
        </w:rPr>
        <w:t xml:space="preserve">. wydane przez </w:t>
      </w:r>
      <w:r w:rsidR="00985EF0" w:rsidRPr="0000738B">
        <w:rPr>
          <w:rFonts w:ascii="Calibri" w:hAnsi="Calibri"/>
          <w:sz w:val="22"/>
          <w:szCs w:val="22"/>
        </w:rPr>
        <w:t>…………………………………</w:t>
      </w:r>
      <w:r w:rsidR="000E026B" w:rsidRPr="0000738B">
        <w:rPr>
          <w:rFonts w:ascii="Calibri" w:hAnsi="Calibri"/>
          <w:sz w:val="22"/>
          <w:szCs w:val="22"/>
        </w:rPr>
        <w:t xml:space="preserve"> ,</w:t>
      </w:r>
    </w:p>
    <w:p w14:paraId="3536098C" w14:textId="58598F36" w:rsidR="00514A53" w:rsidRPr="0000738B" w:rsidRDefault="001F2B10" w:rsidP="00CF3879">
      <w:pPr>
        <w:pStyle w:val="Normalny1"/>
        <w:spacing w:line="360" w:lineRule="auto"/>
        <w:ind w:left="284" w:hanging="284"/>
        <w:jc w:val="both"/>
        <w:rPr>
          <w:rFonts w:ascii="Calibri" w:hAnsi="Calibri"/>
          <w:sz w:val="22"/>
          <w:szCs w:val="22"/>
        </w:rPr>
      </w:pPr>
      <w:r w:rsidRPr="0000738B">
        <w:rPr>
          <w:rFonts w:ascii="Calibri" w:eastAsia="Arial" w:hAnsi="Calibri"/>
          <w:sz w:val="22"/>
          <w:szCs w:val="22"/>
        </w:rPr>
        <w:t xml:space="preserve">  </w:t>
      </w:r>
      <w:r w:rsidR="00985EF0" w:rsidRPr="0000738B">
        <w:rPr>
          <w:rFonts w:ascii="Calibri" w:eastAsia="Arial" w:hAnsi="Calibri"/>
          <w:sz w:val="22"/>
          <w:szCs w:val="22"/>
        </w:rPr>
        <w:t xml:space="preserve">  b)</w:t>
      </w:r>
      <w:r w:rsidR="006122FD" w:rsidRPr="0000738B">
        <w:rPr>
          <w:rFonts w:ascii="Calibri" w:eastAsia="Arial" w:hAnsi="Calibri"/>
          <w:sz w:val="22"/>
          <w:szCs w:val="22"/>
        </w:rPr>
        <w:t xml:space="preserve"> </w:t>
      </w:r>
      <w:r w:rsidRPr="0000738B">
        <w:rPr>
          <w:rFonts w:ascii="Calibri" w:eastAsia="Times New Roman" w:hAnsi="Calibri"/>
          <w:sz w:val="22"/>
          <w:szCs w:val="22"/>
        </w:rPr>
        <w:t>K</w:t>
      </w:r>
      <w:r w:rsidR="00985EF0" w:rsidRPr="0000738B">
        <w:rPr>
          <w:rFonts w:ascii="Calibri" w:hAnsi="Calibri"/>
          <w:sz w:val="22"/>
          <w:szCs w:val="22"/>
        </w:rPr>
        <w:t>ierownik robót w branży</w:t>
      </w:r>
      <w:r w:rsidR="00514A53" w:rsidRPr="0000738B">
        <w:rPr>
          <w:rFonts w:ascii="Calibri" w:hAnsi="Calibri"/>
          <w:sz w:val="22"/>
          <w:szCs w:val="22"/>
        </w:rPr>
        <w:t>…………………</w:t>
      </w:r>
      <w:r w:rsidR="00985EF0" w:rsidRPr="0000738B">
        <w:rPr>
          <w:rFonts w:ascii="Calibri" w:hAnsi="Calibri"/>
          <w:sz w:val="22"/>
          <w:szCs w:val="22"/>
        </w:rPr>
        <w:t xml:space="preserve"> w </w:t>
      </w:r>
      <w:r w:rsidRPr="0000738B">
        <w:rPr>
          <w:rFonts w:ascii="Calibri" w:hAnsi="Calibri"/>
          <w:sz w:val="22"/>
          <w:szCs w:val="22"/>
        </w:rPr>
        <w:t xml:space="preserve">osobie </w:t>
      </w:r>
      <w:r w:rsidR="00514A53" w:rsidRPr="0000738B">
        <w:rPr>
          <w:rFonts w:ascii="Calibri" w:hAnsi="Calibri"/>
          <w:sz w:val="22"/>
          <w:szCs w:val="22"/>
        </w:rPr>
        <w:t>………………………………….. posiadający uprawnienia zawodowe nr …………………………………... wydane przez ………………………………… ,</w:t>
      </w:r>
    </w:p>
    <w:p w14:paraId="59ED0E06" w14:textId="4E6AD83C" w:rsidR="005400EB" w:rsidRPr="0000738B" w:rsidRDefault="005400EB" w:rsidP="005400EB">
      <w:pPr>
        <w:pStyle w:val="Normalny1"/>
        <w:spacing w:line="360" w:lineRule="auto"/>
        <w:ind w:left="284" w:hanging="284"/>
        <w:jc w:val="both"/>
        <w:rPr>
          <w:rFonts w:ascii="Calibri" w:hAnsi="Calibri"/>
          <w:sz w:val="22"/>
          <w:szCs w:val="22"/>
        </w:rPr>
      </w:pPr>
      <w:r w:rsidRPr="0000738B">
        <w:rPr>
          <w:rFonts w:ascii="Calibri" w:eastAsia="Arial" w:hAnsi="Calibri"/>
          <w:sz w:val="22"/>
          <w:szCs w:val="22"/>
        </w:rPr>
        <w:t xml:space="preserve">    </w:t>
      </w:r>
      <w:r w:rsidR="00F414B0" w:rsidRPr="0000738B">
        <w:rPr>
          <w:rFonts w:ascii="Calibri" w:eastAsia="Arial" w:hAnsi="Calibri"/>
          <w:sz w:val="22"/>
          <w:szCs w:val="22"/>
        </w:rPr>
        <w:t>c</w:t>
      </w:r>
      <w:r w:rsidRPr="0000738B">
        <w:rPr>
          <w:rFonts w:ascii="Calibri" w:eastAsia="Arial" w:hAnsi="Calibri"/>
          <w:sz w:val="22"/>
          <w:szCs w:val="22"/>
        </w:rPr>
        <w:t xml:space="preserve">) </w:t>
      </w:r>
      <w:r w:rsidRPr="0000738B">
        <w:rPr>
          <w:rFonts w:ascii="Calibri" w:eastAsia="Times New Roman" w:hAnsi="Calibri"/>
          <w:sz w:val="22"/>
          <w:szCs w:val="22"/>
        </w:rPr>
        <w:t>K</w:t>
      </w:r>
      <w:r w:rsidRPr="0000738B">
        <w:rPr>
          <w:rFonts w:ascii="Calibri" w:hAnsi="Calibri"/>
          <w:sz w:val="22"/>
          <w:szCs w:val="22"/>
        </w:rPr>
        <w:t>ierownik robót w branży………………… w osobie ………………………………….. posiadający uprawnienia zawodowe nr …………………………………... wydane przez ………………………………… ,</w:t>
      </w:r>
    </w:p>
    <w:p w14:paraId="75190504" w14:textId="7F8BFEC0" w:rsidR="001F2B10" w:rsidRPr="0000738B" w:rsidRDefault="00F1401C" w:rsidP="001C1305">
      <w:pPr>
        <w:pStyle w:val="Normalny1"/>
        <w:ind w:left="284" w:hanging="284"/>
        <w:jc w:val="both"/>
        <w:rPr>
          <w:rFonts w:ascii="Calibri" w:hAnsi="Calibri"/>
          <w:sz w:val="22"/>
          <w:szCs w:val="22"/>
        </w:rPr>
      </w:pPr>
      <w:r w:rsidRPr="0000738B">
        <w:rPr>
          <w:rFonts w:ascii="Calibri" w:hAnsi="Calibri"/>
          <w:sz w:val="22"/>
          <w:szCs w:val="22"/>
        </w:rPr>
        <w:t>2.</w:t>
      </w:r>
      <w:r w:rsidR="001F2B10" w:rsidRPr="0000738B">
        <w:rPr>
          <w:rFonts w:ascii="Calibri" w:hAnsi="Calibri"/>
          <w:sz w:val="22"/>
          <w:szCs w:val="22"/>
        </w:rPr>
        <w:t>Zmiana którejkolwiek z osób, o których mowa w ust. 1 w trakcie realizacji przedmiotu niniejszej umowy winna być uzasadniona przez Wykonawcę na piśmie. Zamawiający zaakceptuje taką zmianę w</w:t>
      </w:r>
      <w:r w:rsidR="001C1305" w:rsidRPr="0000738B">
        <w:rPr>
          <w:rFonts w:ascii="Calibri" w:hAnsi="Calibri"/>
          <w:sz w:val="22"/>
          <w:szCs w:val="22"/>
        </w:rPr>
        <w:t> </w:t>
      </w:r>
      <w:r w:rsidR="001F2B10" w:rsidRPr="0000738B">
        <w:rPr>
          <w:rFonts w:ascii="Calibri" w:hAnsi="Calibri"/>
          <w:sz w:val="22"/>
          <w:szCs w:val="22"/>
        </w:rPr>
        <w:t>terminie 7 dni od daty przedłożenia propozycji i wyłącznie wtedy, gdy kwalifikacje i doświadczenie wskazanych osób będą takie same lub wyższe od kwalifikacji i doświadczenia wymaganego w</w:t>
      </w:r>
      <w:r w:rsidR="001C1305" w:rsidRPr="0000738B">
        <w:rPr>
          <w:rFonts w:ascii="Calibri" w:hAnsi="Calibri"/>
          <w:sz w:val="22"/>
          <w:szCs w:val="22"/>
        </w:rPr>
        <w:t> </w:t>
      </w:r>
      <w:r w:rsidR="001F2B10" w:rsidRPr="0000738B">
        <w:rPr>
          <w:rFonts w:ascii="Calibri" w:hAnsi="Calibri"/>
          <w:sz w:val="22"/>
          <w:szCs w:val="22"/>
        </w:rPr>
        <w:t xml:space="preserve">postanowieniach </w:t>
      </w:r>
      <w:r w:rsidR="00337A6B" w:rsidRPr="0000738B">
        <w:rPr>
          <w:rFonts w:ascii="Calibri" w:hAnsi="Calibri"/>
          <w:sz w:val="22"/>
          <w:szCs w:val="22"/>
        </w:rPr>
        <w:t>Zapytania ofertowego.</w:t>
      </w:r>
    </w:p>
    <w:p w14:paraId="5BE25D64" w14:textId="0A68BD5B" w:rsidR="000F180E" w:rsidRPr="0000738B" w:rsidRDefault="000F180E" w:rsidP="001C1305">
      <w:pPr>
        <w:pStyle w:val="Normalny1"/>
        <w:ind w:left="284" w:hanging="284"/>
        <w:jc w:val="both"/>
        <w:rPr>
          <w:rFonts w:ascii="Calibri" w:hAnsi="Calibri"/>
          <w:sz w:val="22"/>
          <w:szCs w:val="22"/>
        </w:rPr>
      </w:pPr>
      <w:r w:rsidRPr="0000738B">
        <w:rPr>
          <w:rFonts w:ascii="Calibri" w:hAnsi="Calibri"/>
          <w:sz w:val="22"/>
          <w:szCs w:val="22"/>
        </w:rPr>
        <w:t>3.  Zmiana o któr</w:t>
      </w:r>
      <w:r w:rsidR="00337A6B" w:rsidRPr="0000738B">
        <w:rPr>
          <w:rFonts w:ascii="Calibri" w:hAnsi="Calibri"/>
          <w:sz w:val="22"/>
          <w:szCs w:val="22"/>
        </w:rPr>
        <w:t>ej</w:t>
      </w:r>
      <w:r w:rsidRPr="0000738B">
        <w:rPr>
          <w:rFonts w:ascii="Calibri" w:hAnsi="Calibri"/>
          <w:sz w:val="22"/>
          <w:szCs w:val="22"/>
        </w:rPr>
        <w:t xml:space="preserve"> mowa w ust. 2 </w:t>
      </w:r>
      <w:r w:rsidR="00947D2A" w:rsidRPr="0000738B">
        <w:rPr>
          <w:rFonts w:ascii="Calibri" w:hAnsi="Calibri"/>
          <w:sz w:val="22"/>
          <w:szCs w:val="22"/>
        </w:rPr>
        <w:t xml:space="preserve"> </w:t>
      </w:r>
      <w:r w:rsidRPr="0000738B">
        <w:rPr>
          <w:rFonts w:ascii="Calibri" w:hAnsi="Calibri"/>
          <w:sz w:val="22"/>
          <w:szCs w:val="22"/>
        </w:rPr>
        <w:t>wymaga wprowadzenia aneksu do niniejszej umowy.</w:t>
      </w:r>
    </w:p>
    <w:p w14:paraId="1625B7BF" w14:textId="45F97137" w:rsidR="00D24F6E" w:rsidRPr="0000738B" w:rsidRDefault="000F180E" w:rsidP="001C1305">
      <w:pPr>
        <w:pStyle w:val="Normalny1"/>
        <w:ind w:left="284" w:hanging="284"/>
        <w:jc w:val="both"/>
        <w:rPr>
          <w:rFonts w:ascii="Calibri" w:hAnsi="Calibri"/>
          <w:sz w:val="22"/>
          <w:szCs w:val="22"/>
        </w:rPr>
      </w:pPr>
      <w:r w:rsidRPr="0000738B">
        <w:rPr>
          <w:rFonts w:ascii="Calibri" w:hAnsi="Calibri"/>
          <w:sz w:val="22"/>
          <w:szCs w:val="22"/>
        </w:rPr>
        <w:t xml:space="preserve">4. </w:t>
      </w:r>
      <w:r w:rsidR="001F2B10" w:rsidRPr="0000738B">
        <w:rPr>
          <w:rFonts w:ascii="Calibri" w:hAnsi="Calibri"/>
          <w:sz w:val="22"/>
          <w:szCs w:val="22"/>
        </w:rPr>
        <w:t xml:space="preserve">Wykonawca potwierdza, że wszystkie </w:t>
      </w:r>
      <w:r w:rsidR="00514A53" w:rsidRPr="0000738B">
        <w:rPr>
          <w:rFonts w:ascii="Calibri" w:hAnsi="Calibri"/>
          <w:sz w:val="22"/>
          <w:szCs w:val="22"/>
        </w:rPr>
        <w:t xml:space="preserve">wskazane w ust.1 </w:t>
      </w:r>
      <w:r w:rsidR="001F2B10" w:rsidRPr="0000738B">
        <w:rPr>
          <w:rFonts w:ascii="Calibri" w:hAnsi="Calibri"/>
          <w:sz w:val="22"/>
          <w:szCs w:val="22"/>
        </w:rPr>
        <w:t xml:space="preserve"> osoby uprawnione </w:t>
      </w:r>
      <w:r w:rsidR="00514A53" w:rsidRPr="0000738B">
        <w:rPr>
          <w:rFonts w:ascii="Calibri" w:hAnsi="Calibri"/>
          <w:sz w:val="22"/>
          <w:szCs w:val="22"/>
        </w:rPr>
        <w:t>są czynne zawodowo.</w:t>
      </w:r>
    </w:p>
    <w:p w14:paraId="4006DBE0" w14:textId="509818C1" w:rsidR="00CA1E71" w:rsidRDefault="00CA1E71" w:rsidP="002E6FB8">
      <w:pPr>
        <w:autoSpaceDE w:val="0"/>
        <w:spacing w:after="120" w:line="276" w:lineRule="auto"/>
        <w:contextualSpacing/>
        <w:rPr>
          <w:rFonts w:ascii="Calibri" w:eastAsia="Calibri" w:hAnsi="Calibri" w:cs="Arial"/>
          <w:b/>
          <w:bCs/>
          <w:sz w:val="22"/>
          <w:szCs w:val="22"/>
        </w:rPr>
      </w:pPr>
    </w:p>
    <w:p w14:paraId="2B7A23B7" w14:textId="77777777" w:rsidR="0000738B" w:rsidRPr="0000738B" w:rsidRDefault="0000738B" w:rsidP="002E6FB8">
      <w:pPr>
        <w:autoSpaceDE w:val="0"/>
        <w:spacing w:after="120" w:line="276" w:lineRule="auto"/>
        <w:contextualSpacing/>
        <w:rPr>
          <w:rFonts w:ascii="Calibri" w:eastAsia="Calibri" w:hAnsi="Calibri" w:cs="Arial"/>
          <w:b/>
          <w:bCs/>
          <w:sz w:val="22"/>
          <w:szCs w:val="22"/>
        </w:rPr>
      </w:pPr>
    </w:p>
    <w:p w14:paraId="622DF0C5" w14:textId="77777777" w:rsidR="001F2B10" w:rsidRPr="0000738B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b/>
          <w:bCs/>
          <w:sz w:val="22"/>
          <w:szCs w:val="22"/>
        </w:rPr>
        <w:t>§7</w:t>
      </w:r>
    </w:p>
    <w:p w14:paraId="177AB1F3" w14:textId="77777777" w:rsidR="001F2B10" w:rsidRPr="0000738B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b/>
          <w:bCs/>
          <w:sz w:val="22"/>
          <w:szCs w:val="22"/>
        </w:rPr>
        <w:t>Wynagrodzenie</w:t>
      </w:r>
    </w:p>
    <w:p w14:paraId="59097ED5" w14:textId="77777777" w:rsidR="001F2B10" w:rsidRPr="0000738B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1. Strony ustalaj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 xml:space="preserve">, 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e obowi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zuj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Pr="0000738B">
        <w:rPr>
          <w:rFonts w:ascii="Calibri" w:eastAsia="Calibri" w:hAnsi="Calibri" w:cs="Arial"/>
          <w:sz w:val="22"/>
          <w:szCs w:val="22"/>
        </w:rPr>
        <w:t>ich form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="00CC3E4B" w:rsidRPr="0000738B">
        <w:rPr>
          <w:rFonts w:ascii="Calibri" w:eastAsia="Calibri" w:hAnsi="Calibri" w:cs="Arial"/>
          <w:sz w:val="22"/>
          <w:szCs w:val="22"/>
        </w:rPr>
        <w:t>wynagrodzenia, zgodnie z zapisami zapytania ofertowego</w:t>
      </w:r>
      <w:r w:rsidRPr="0000738B">
        <w:rPr>
          <w:rFonts w:ascii="Calibri" w:eastAsia="Calibri" w:hAnsi="Calibri" w:cs="Arial"/>
          <w:sz w:val="22"/>
          <w:szCs w:val="22"/>
        </w:rPr>
        <w:t xml:space="preserve"> b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dzie wynagrodzenie ryczałtowe.</w:t>
      </w:r>
    </w:p>
    <w:p w14:paraId="5C539D20" w14:textId="0D79128A" w:rsidR="001F2B10" w:rsidRPr="0000738B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 xml:space="preserve">2. </w:t>
      </w:r>
      <w:r w:rsidRPr="0000738B">
        <w:rPr>
          <w:rFonts w:ascii="Calibri" w:eastAsia="Calibri" w:hAnsi="Calibri" w:cs="Arial"/>
          <w:bCs/>
          <w:sz w:val="22"/>
          <w:szCs w:val="22"/>
        </w:rPr>
        <w:t>Zamawiaj</w:t>
      </w:r>
      <w:r w:rsidRPr="0000738B">
        <w:rPr>
          <w:rFonts w:ascii="Calibri" w:eastAsia="TimesNewRoman" w:hAnsi="Calibri" w:cs="Arial"/>
          <w:bCs/>
          <w:sz w:val="22"/>
          <w:szCs w:val="22"/>
        </w:rPr>
        <w:t>ą</w:t>
      </w:r>
      <w:r w:rsidRPr="0000738B">
        <w:rPr>
          <w:rFonts w:ascii="Calibri" w:eastAsia="Calibri" w:hAnsi="Calibri" w:cs="Arial"/>
          <w:bCs/>
          <w:sz w:val="22"/>
          <w:szCs w:val="22"/>
        </w:rPr>
        <w:t>cy zapłaci Wykonawcy nale</w:t>
      </w:r>
      <w:r w:rsidRPr="0000738B">
        <w:rPr>
          <w:rFonts w:ascii="Calibri" w:eastAsia="TimesNewRoman" w:hAnsi="Calibri" w:cs="Arial"/>
          <w:bCs/>
          <w:sz w:val="22"/>
          <w:szCs w:val="22"/>
        </w:rPr>
        <w:t>ż</w:t>
      </w:r>
      <w:r w:rsidRPr="0000738B">
        <w:rPr>
          <w:rFonts w:ascii="Calibri" w:eastAsia="Calibri" w:hAnsi="Calibri" w:cs="Arial"/>
          <w:bCs/>
          <w:sz w:val="22"/>
          <w:szCs w:val="22"/>
        </w:rPr>
        <w:t>no</w:t>
      </w:r>
      <w:r w:rsidRPr="0000738B">
        <w:rPr>
          <w:rFonts w:ascii="Calibri" w:eastAsia="TimesNewRoman" w:hAnsi="Calibri" w:cs="Arial"/>
          <w:bCs/>
          <w:sz w:val="22"/>
          <w:szCs w:val="22"/>
        </w:rPr>
        <w:t xml:space="preserve">ść </w:t>
      </w:r>
      <w:r w:rsidRPr="0000738B">
        <w:rPr>
          <w:rFonts w:ascii="Calibri" w:eastAsia="Calibri" w:hAnsi="Calibri" w:cs="Arial"/>
          <w:bCs/>
          <w:sz w:val="22"/>
          <w:szCs w:val="22"/>
        </w:rPr>
        <w:t>za realizacj</w:t>
      </w:r>
      <w:r w:rsidRPr="0000738B">
        <w:rPr>
          <w:rFonts w:ascii="Calibri" w:eastAsia="TimesNewRoman" w:hAnsi="Calibri" w:cs="Arial"/>
          <w:bCs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bCs/>
          <w:sz w:val="22"/>
          <w:szCs w:val="22"/>
        </w:rPr>
        <w:t>przedmiotu umowy</w:t>
      </w:r>
      <w:r w:rsidRPr="0000738B">
        <w:rPr>
          <w:rFonts w:ascii="Calibri" w:eastAsia="Calibri" w:hAnsi="Calibri" w:cs="Arial"/>
          <w:sz w:val="22"/>
          <w:szCs w:val="22"/>
        </w:rPr>
        <w:t>, okre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 xml:space="preserve">lonego w </w:t>
      </w:r>
      <w:r w:rsidRPr="0000738B">
        <w:rPr>
          <w:rFonts w:ascii="Calibri" w:eastAsia="Calibri" w:hAnsi="Calibri" w:cs="Arial"/>
          <w:bCs/>
          <w:sz w:val="22"/>
          <w:szCs w:val="22"/>
        </w:rPr>
        <w:t xml:space="preserve">§ </w:t>
      </w:r>
      <w:r w:rsidRPr="0000738B">
        <w:rPr>
          <w:rFonts w:ascii="Calibri" w:eastAsia="Calibri" w:hAnsi="Calibri" w:cs="Arial"/>
          <w:sz w:val="22"/>
          <w:szCs w:val="22"/>
        </w:rPr>
        <w:t>1 niniejszej umowy, zgodnie z wybran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Pr="0000738B">
        <w:rPr>
          <w:rFonts w:ascii="Calibri" w:eastAsia="Calibri" w:hAnsi="Calibri" w:cs="Arial"/>
          <w:sz w:val="22"/>
          <w:szCs w:val="22"/>
        </w:rPr>
        <w:t>ofert</w:t>
      </w:r>
      <w:r w:rsidR="003122A9"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, w nast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puj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cej wysoko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ci:</w:t>
      </w:r>
    </w:p>
    <w:p w14:paraId="519A37CF" w14:textId="5AC8DF09" w:rsidR="001C1305" w:rsidRPr="0000738B" w:rsidRDefault="001F2B10">
      <w:pPr>
        <w:autoSpaceDE w:val="0"/>
        <w:spacing w:after="120" w:line="276" w:lineRule="auto"/>
        <w:jc w:val="both"/>
        <w:rPr>
          <w:rFonts w:ascii="Calibri" w:eastAsia="Calibri" w:hAnsi="Calibri" w:cs="Arial"/>
          <w:bCs/>
          <w:sz w:val="22"/>
          <w:szCs w:val="22"/>
        </w:rPr>
      </w:pPr>
      <w:r w:rsidRPr="0000738B">
        <w:rPr>
          <w:rFonts w:ascii="Calibri" w:eastAsia="Calibri" w:hAnsi="Calibri" w:cs="Arial"/>
          <w:bCs/>
          <w:sz w:val="22"/>
          <w:szCs w:val="22"/>
        </w:rPr>
        <w:t>Cena netto</w:t>
      </w:r>
      <w:r w:rsidR="00953982" w:rsidRPr="0000738B">
        <w:rPr>
          <w:rFonts w:ascii="Calibri" w:eastAsia="Calibri" w:hAnsi="Calibri" w:cs="Arial"/>
          <w:bCs/>
          <w:sz w:val="22"/>
          <w:szCs w:val="22"/>
        </w:rPr>
        <w:t>:</w:t>
      </w:r>
      <w:r w:rsidRPr="0000738B">
        <w:rPr>
          <w:rFonts w:ascii="Calibri" w:eastAsia="Calibri" w:hAnsi="Calibri" w:cs="Arial"/>
          <w:bCs/>
          <w:sz w:val="22"/>
          <w:szCs w:val="22"/>
        </w:rPr>
        <w:t xml:space="preserve"> </w:t>
      </w:r>
      <w:r w:rsidR="00475172" w:rsidRPr="0000738B">
        <w:rPr>
          <w:rFonts w:ascii="Calibri" w:eastAsia="Calibri" w:hAnsi="Calibri" w:cs="Arial"/>
          <w:bCs/>
          <w:sz w:val="22"/>
          <w:szCs w:val="22"/>
        </w:rPr>
        <w:t>…………………………….</w:t>
      </w:r>
      <w:r w:rsidR="00953982" w:rsidRPr="0000738B">
        <w:rPr>
          <w:rFonts w:ascii="Calibri" w:eastAsia="Calibri" w:hAnsi="Calibri" w:cs="Arial"/>
          <w:bCs/>
          <w:sz w:val="22"/>
          <w:szCs w:val="22"/>
        </w:rPr>
        <w:t xml:space="preserve"> zł</w:t>
      </w:r>
      <w:r w:rsidRPr="0000738B">
        <w:rPr>
          <w:rFonts w:ascii="Calibri" w:eastAsia="Calibri" w:hAnsi="Calibri" w:cs="Arial"/>
          <w:bCs/>
          <w:sz w:val="22"/>
          <w:szCs w:val="22"/>
        </w:rPr>
        <w:t>.</w:t>
      </w:r>
    </w:p>
    <w:p w14:paraId="6BBA0FB5" w14:textId="071EFACA" w:rsidR="001F2B10" w:rsidRPr="0000738B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bCs/>
          <w:sz w:val="22"/>
          <w:szCs w:val="22"/>
        </w:rPr>
        <w:t>Nale</w:t>
      </w:r>
      <w:r w:rsidRPr="0000738B">
        <w:rPr>
          <w:rFonts w:ascii="Calibri" w:eastAsia="TimesNewRoman" w:hAnsi="Calibri" w:cs="Arial"/>
          <w:bCs/>
          <w:sz w:val="22"/>
          <w:szCs w:val="22"/>
        </w:rPr>
        <w:t>ż</w:t>
      </w:r>
      <w:r w:rsidR="00953982" w:rsidRPr="0000738B">
        <w:rPr>
          <w:rFonts w:ascii="Calibri" w:eastAsia="Calibri" w:hAnsi="Calibri" w:cs="Arial"/>
          <w:bCs/>
          <w:sz w:val="22"/>
          <w:szCs w:val="22"/>
        </w:rPr>
        <w:t xml:space="preserve">ny podatek VAT </w:t>
      </w:r>
      <w:r w:rsidR="00EC7D55" w:rsidRPr="0000738B">
        <w:rPr>
          <w:rFonts w:ascii="Calibri" w:eastAsia="Calibri" w:hAnsi="Calibri" w:cs="Arial"/>
          <w:bCs/>
          <w:sz w:val="22"/>
          <w:szCs w:val="22"/>
        </w:rPr>
        <w:t xml:space="preserve">___ % </w:t>
      </w:r>
      <w:r w:rsidRPr="0000738B">
        <w:rPr>
          <w:rFonts w:ascii="Calibri" w:eastAsia="Calibri" w:hAnsi="Calibri" w:cs="Arial"/>
          <w:bCs/>
          <w:sz w:val="22"/>
          <w:szCs w:val="22"/>
        </w:rPr>
        <w:t xml:space="preserve"> : </w:t>
      </w:r>
      <w:r w:rsidR="00475172" w:rsidRPr="0000738B">
        <w:rPr>
          <w:rFonts w:ascii="Calibri" w:eastAsia="Calibri" w:hAnsi="Calibri" w:cs="Arial"/>
          <w:bCs/>
          <w:sz w:val="22"/>
          <w:szCs w:val="22"/>
        </w:rPr>
        <w:t>…………………….. zł</w:t>
      </w:r>
    </w:p>
    <w:p w14:paraId="5BF99427" w14:textId="77777777" w:rsidR="001F2B10" w:rsidRPr="0000738B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bCs/>
          <w:sz w:val="22"/>
          <w:szCs w:val="22"/>
        </w:rPr>
        <w:t xml:space="preserve">Cena </w:t>
      </w:r>
      <w:r w:rsidR="00961A9C" w:rsidRPr="0000738B">
        <w:rPr>
          <w:rFonts w:ascii="Calibri" w:eastAsia="Calibri" w:hAnsi="Calibri" w:cs="Arial"/>
          <w:bCs/>
          <w:sz w:val="22"/>
          <w:szCs w:val="22"/>
        </w:rPr>
        <w:t>brutto</w:t>
      </w:r>
      <w:r w:rsidR="00953982" w:rsidRPr="0000738B">
        <w:rPr>
          <w:rFonts w:ascii="Calibri" w:eastAsia="Calibri" w:hAnsi="Calibri" w:cs="Arial"/>
          <w:bCs/>
          <w:sz w:val="22"/>
          <w:szCs w:val="22"/>
        </w:rPr>
        <w:t xml:space="preserve"> : </w:t>
      </w:r>
      <w:r w:rsidR="00475172" w:rsidRPr="0000738B">
        <w:rPr>
          <w:rFonts w:ascii="Calibri" w:eastAsia="Calibri" w:hAnsi="Calibri" w:cs="Arial"/>
          <w:bCs/>
          <w:sz w:val="22"/>
          <w:szCs w:val="22"/>
        </w:rPr>
        <w:t>…………………………</w:t>
      </w:r>
      <w:r w:rsidR="00953982" w:rsidRPr="0000738B">
        <w:rPr>
          <w:rFonts w:ascii="Calibri" w:eastAsia="Calibri" w:hAnsi="Calibri" w:cs="Arial"/>
          <w:b/>
          <w:bCs/>
          <w:sz w:val="22"/>
          <w:szCs w:val="22"/>
        </w:rPr>
        <w:t xml:space="preserve"> </w:t>
      </w:r>
      <w:r w:rsidR="00953982" w:rsidRPr="0000738B">
        <w:rPr>
          <w:rFonts w:ascii="Calibri" w:eastAsia="Calibri" w:hAnsi="Calibri" w:cs="Arial"/>
          <w:bCs/>
          <w:sz w:val="22"/>
          <w:szCs w:val="22"/>
        </w:rPr>
        <w:t>zł</w:t>
      </w:r>
    </w:p>
    <w:p w14:paraId="5FAFA1D3" w14:textId="3C9237A6" w:rsidR="00961A9C" w:rsidRPr="0000738B" w:rsidRDefault="001F2B10" w:rsidP="00C13F93">
      <w:pPr>
        <w:autoSpaceDE w:val="0"/>
        <w:spacing w:after="120" w:line="276" w:lineRule="auto"/>
        <w:jc w:val="both"/>
        <w:rPr>
          <w:rFonts w:ascii="Calibri" w:eastAsia="Calibri" w:hAnsi="Calibri" w:cs="Arial"/>
          <w:b/>
          <w:bCs/>
          <w:sz w:val="22"/>
          <w:szCs w:val="22"/>
        </w:rPr>
      </w:pPr>
      <w:r w:rsidRPr="0000738B">
        <w:rPr>
          <w:rFonts w:ascii="Calibri" w:eastAsia="Calibri" w:hAnsi="Calibri" w:cs="Arial"/>
          <w:bCs/>
          <w:sz w:val="22"/>
          <w:szCs w:val="22"/>
        </w:rPr>
        <w:t>(cena ofertowa brutto słownie</w:t>
      </w:r>
      <w:r w:rsidRPr="0000738B">
        <w:rPr>
          <w:rFonts w:ascii="Calibri" w:eastAsia="Calibri" w:hAnsi="Calibri" w:cs="Arial"/>
          <w:sz w:val="22"/>
          <w:szCs w:val="22"/>
        </w:rPr>
        <w:t xml:space="preserve">: </w:t>
      </w:r>
      <w:r w:rsidR="00475172" w:rsidRPr="0000738B">
        <w:rPr>
          <w:rFonts w:ascii="Calibri" w:eastAsia="Calibri" w:hAnsi="Calibri" w:cs="Arial"/>
          <w:sz w:val="22"/>
          <w:szCs w:val="22"/>
        </w:rPr>
        <w:t>……………………………………</w:t>
      </w:r>
      <w:r w:rsidR="008B2912" w:rsidRPr="0000738B">
        <w:rPr>
          <w:rFonts w:ascii="Calibri" w:eastAsia="Calibri" w:hAnsi="Calibri" w:cs="Arial"/>
          <w:sz w:val="22"/>
          <w:szCs w:val="22"/>
        </w:rPr>
        <w:t>……………………………</w:t>
      </w:r>
      <w:r w:rsidR="00475172" w:rsidRPr="0000738B">
        <w:rPr>
          <w:rFonts w:ascii="Calibri" w:eastAsia="Calibri" w:hAnsi="Calibri" w:cs="Arial"/>
          <w:sz w:val="22"/>
          <w:szCs w:val="22"/>
        </w:rPr>
        <w:t>…………………..</w:t>
      </w:r>
      <w:r w:rsidR="00422654" w:rsidRPr="0000738B">
        <w:rPr>
          <w:rFonts w:ascii="Calibri" w:eastAsia="Calibri" w:hAnsi="Calibri" w:cs="Arial"/>
          <w:sz w:val="22"/>
          <w:szCs w:val="22"/>
        </w:rPr>
        <w:t xml:space="preserve"> )</w:t>
      </w:r>
    </w:p>
    <w:p w14:paraId="6FDFF3B1" w14:textId="77777777" w:rsidR="00961A9C" w:rsidRPr="0000738B" w:rsidRDefault="00961A9C">
      <w:pPr>
        <w:autoSpaceDE w:val="0"/>
        <w:spacing w:after="120" w:line="276" w:lineRule="auto"/>
        <w:jc w:val="both"/>
        <w:rPr>
          <w:rFonts w:ascii="Calibri" w:eastAsia="Calibri" w:hAnsi="Calibri" w:cs="Arial"/>
          <w:b/>
          <w:bCs/>
          <w:sz w:val="22"/>
          <w:szCs w:val="22"/>
        </w:rPr>
      </w:pPr>
    </w:p>
    <w:p w14:paraId="7D94B78C" w14:textId="77777777" w:rsidR="001F2B10" w:rsidRPr="0000738B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3. Wynagrodzenie okre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 xml:space="preserve">lone w </w:t>
      </w:r>
      <w:r w:rsidRPr="0000738B">
        <w:rPr>
          <w:rFonts w:ascii="Calibri" w:eastAsia="Calibri" w:hAnsi="Calibri" w:cs="Arial"/>
          <w:bCs/>
          <w:sz w:val="22"/>
          <w:szCs w:val="22"/>
        </w:rPr>
        <w:t xml:space="preserve">§ </w:t>
      </w:r>
      <w:r w:rsidRPr="0000738B">
        <w:rPr>
          <w:rFonts w:ascii="Calibri" w:eastAsia="Calibri" w:hAnsi="Calibri" w:cs="Arial"/>
          <w:sz w:val="22"/>
          <w:szCs w:val="22"/>
        </w:rPr>
        <w:t>7</w:t>
      </w:r>
      <w:r w:rsidR="00502148" w:rsidRPr="0000738B">
        <w:rPr>
          <w:rFonts w:ascii="Calibri" w:eastAsia="Calibri" w:hAnsi="Calibri" w:cs="Arial"/>
          <w:sz w:val="22"/>
          <w:szCs w:val="22"/>
        </w:rPr>
        <w:t xml:space="preserve"> ust.2</w:t>
      </w:r>
      <w:r w:rsidRPr="0000738B">
        <w:rPr>
          <w:rFonts w:ascii="Calibri" w:eastAsia="Calibri" w:hAnsi="Calibri" w:cs="Arial"/>
          <w:sz w:val="22"/>
          <w:szCs w:val="22"/>
        </w:rPr>
        <w:t xml:space="preserve"> obejmuje wszystkie koszty zwi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zane z realizacj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="00475172" w:rsidRPr="0000738B">
        <w:rPr>
          <w:rFonts w:ascii="Calibri" w:eastAsia="TimesNewRoman" w:hAnsi="Calibri" w:cs="Arial"/>
          <w:sz w:val="22"/>
          <w:szCs w:val="22"/>
        </w:rPr>
        <w:t>umowy</w:t>
      </w:r>
      <w:r w:rsidRPr="0000738B">
        <w:rPr>
          <w:rFonts w:ascii="Calibri" w:eastAsia="Calibri" w:hAnsi="Calibri" w:cs="Arial"/>
          <w:sz w:val="22"/>
          <w:szCs w:val="22"/>
        </w:rPr>
        <w:t xml:space="preserve"> oraz te, które Wykonawca powinien był przewidzie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Pr="0000738B">
        <w:rPr>
          <w:rFonts w:ascii="Calibri" w:eastAsia="Calibri" w:hAnsi="Calibri" w:cs="Arial"/>
          <w:sz w:val="22"/>
          <w:szCs w:val="22"/>
        </w:rPr>
        <w:t>w celu prawidłowego wykonania</w:t>
      </w:r>
      <w:r w:rsidRPr="0000738B">
        <w:rPr>
          <w:rFonts w:ascii="Calibri" w:eastAsia="TimesNewRoman" w:hAnsi="Calibri" w:cs="Arial"/>
          <w:sz w:val="22"/>
          <w:szCs w:val="22"/>
        </w:rPr>
        <w:t xml:space="preserve"> </w:t>
      </w:r>
      <w:r w:rsidRPr="0000738B">
        <w:rPr>
          <w:rFonts w:ascii="Calibri" w:eastAsia="Calibri" w:hAnsi="Calibri" w:cs="Arial"/>
          <w:sz w:val="22"/>
          <w:szCs w:val="22"/>
        </w:rPr>
        <w:t>umowy, w tym ryzyko Wykonawcy z tytułu oszacowania wszelkich kosztów zwi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zanych z realizacj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Pr="0000738B">
        <w:rPr>
          <w:rFonts w:ascii="Calibri" w:eastAsia="Calibri" w:hAnsi="Calibri" w:cs="Arial"/>
          <w:sz w:val="22"/>
          <w:szCs w:val="22"/>
        </w:rPr>
        <w:t>przedmiotu umowy, a tak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e oddziaływania innych czynników maj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cych lub</w:t>
      </w:r>
      <w:r w:rsidRPr="0000738B">
        <w:rPr>
          <w:rFonts w:ascii="Calibri" w:eastAsia="TimesNewRoman" w:hAnsi="Calibri" w:cs="Arial"/>
          <w:sz w:val="22"/>
          <w:szCs w:val="22"/>
        </w:rPr>
        <w:t xml:space="preserve"> </w:t>
      </w:r>
      <w:r w:rsidRPr="0000738B">
        <w:rPr>
          <w:rFonts w:ascii="Calibri" w:eastAsia="Calibri" w:hAnsi="Calibri" w:cs="Arial"/>
          <w:sz w:val="22"/>
          <w:szCs w:val="22"/>
        </w:rPr>
        <w:t>mog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cych mie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Pr="0000738B">
        <w:rPr>
          <w:rFonts w:ascii="Calibri" w:eastAsia="Calibri" w:hAnsi="Calibri" w:cs="Arial"/>
          <w:sz w:val="22"/>
          <w:szCs w:val="22"/>
        </w:rPr>
        <w:t xml:space="preserve">wpływ na koszty. 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adne niedoszacowanie, pomini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cie, brak rozpoznania nie mo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e by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Pr="0000738B">
        <w:rPr>
          <w:rFonts w:ascii="Calibri" w:eastAsia="Calibri" w:hAnsi="Calibri" w:cs="Arial"/>
          <w:sz w:val="22"/>
          <w:szCs w:val="22"/>
        </w:rPr>
        <w:t>i nie b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dzie podstaw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Pr="0000738B">
        <w:rPr>
          <w:rFonts w:ascii="Calibri" w:eastAsia="Calibri" w:hAnsi="Calibri" w:cs="Arial"/>
          <w:sz w:val="22"/>
          <w:szCs w:val="22"/>
        </w:rPr>
        <w:t xml:space="preserve">do </w:t>
      </w:r>
      <w:r w:rsidRPr="0000738B">
        <w:rPr>
          <w:rFonts w:ascii="Calibri" w:eastAsia="TimesNewRoman" w:hAnsi="Calibri" w:cs="Arial"/>
          <w:sz w:val="22"/>
          <w:szCs w:val="22"/>
        </w:rPr>
        <w:t>żą</w:t>
      </w:r>
      <w:r w:rsidRPr="0000738B">
        <w:rPr>
          <w:rFonts w:ascii="Calibri" w:eastAsia="Calibri" w:hAnsi="Calibri" w:cs="Arial"/>
          <w:sz w:val="22"/>
          <w:szCs w:val="22"/>
        </w:rPr>
        <w:t>dania zmiany ww. kwoty. Zmiana wynagrodzenia jest mo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 xml:space="preserve">liwa tylko z przyczyn wskazanych w </w:t>
      </w:r>
      <w:r w:rsidR="004D16BE" w:rsidRPr="0000738B">
        <w:rPr>
          <w:rFonts w:ascii="Calibri" w:eastAsia="Calibri" w:hAnsi="Calibri" w:cs="Arial"/>
          <w:sz w:val="22"/>
          <w:szCs w:val="22"/>
        </w:rPr>
        <w:t>niniejszej</w:t>
      </w:r>
      <w:r w:rsidRPr="0000738B">
        <w:rPr>
          <w:rFonts w:ascii="Calibri" w:eastAsia="Calibri" w:hAnsi="Calibri" w:cs="Arial"/>
          <w:sz w:val="22"/>
          <w:szCs w:val="22"/>
        </w:rPr>
        <w:t xml:space="preserve"> umowie.</w:t>
      </w:r>
    </w:p>
    <w:p w14:paraId="4D526594" w14:textId="77777777" w:rsidR="001F2B10" w:rsidRPr="0000738B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4. Wykonawca ponosi wszelkie koszty mediów, koszty zwi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zane z utrzymaniem czysto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 i porz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dku, koszty składowania oraz usuwania odpadów oraz inne koszty niezb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dne do prowadzenia robót, jak i zobowi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zany jest do zorganizowania na własny koszt zaplecza techniczno-socjalnego.</w:t>
      </w:r>
    </w:p>
    <w:p w14:paraId="6D0FB202" w14:textId="31D5BBCD" w:rsidR="001F2B10" w:rsidRPr="0000738B" w:rsidRDefault="001F2B10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5. Uzgodnione wynagrodzenie jest niezmienne do ko</w:t>
      </w:r>
      <w:r w:rsidRPr="0000738B">
        <w:rPr>
          <w:rFonts w:ascii="Calibri" w:eastAsia="TimesNewRoman" w:hAnsi="Calibri" w:cs="Arial"/>
          <w:sz w:val="22"/>
          <w:szCs w:val="22"/>
        </w:rPr>
        <w:t>ń</w:t>
      </w:r>
      <w:r w:rsidRPr="0000738B">
        <w:rPr>
          <w:rFonts w:ascii="Calibri" w:eastAsia="Calibri" w:hAnsi="Calibri" w:cs="Arial"/>
          <w:sz w:val="22"/>
          <w:szCs w:val="22"/>
        </w:rPr>
        <w:t xml:space="preserve">ca realizacji inwestycji, chyba, 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 xml:space="preserve">e co </w:t>
      </w:r>
      <w:r w:rsidR="00150015" w:rsidRPr="0000738B">
        <w:rPr>
          <w:rFonts w:ascii="Calibri" w:eastAsia="Calibri" w:hAnsi="Calibri" w:cs="Arial"/>
          <w:sz w:val="22"/>
          <w:szCs w:val="22"/>
        </w:rPr>
        <w:t xml:space="preserve">innego wynika z    </w:t>
      </w:r>
      <w:r w:rsidR="008F48DC" w:rsidRPr="0000738B">
        <w:rPr>
          <w:rFonts w:ascii="Calibri" w:eastAsia="Calibri" w:hAnsi="Calibri" w:cs="Arial"/>
          <w:sz w:val="22"/>
          <w:szCs w:val="22"/>
        </w:rPr>
        <w:t xml:space="preserve">zapisów niniejszej </w:t>
      </w:r>
      <w:r w:rsidRPr="0000738B">
        <w:rPr>
          <w:rFonts w:ascii="Calibri" w:eastAsia="Calibri" w:hAnsi="Calibri" w:cs="Arial"/>
          <w:sz w:val="22"/>
          <w:szCs w:val="22"/>
        </w:rPr>
        <w:t>umowy.</w:t>
      </w:r>
    </w:p>
    <w:p w14:paraId="0E2CEF5D" w14:textId="77777777" w:rsidR="00F13231" w:rsidRPr="0000738B" w:rsidRDefault="00F13231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 xml:space="preserve">6. </w:t>
      </w:r>
      <w:r w:rsidR="00C83575" w:rsidRPr="0000738B">
        <w:rPr>
          <w:rFonts w:ascii="Calibri" w:eastAsia="Calibri" w:hAnsi="Calibri" w:cs="Arial"/>
          <w:sz w:val="22"/>
          <w:szCs w:val="22"/>
        </w:rPr>
        <w:t xml:space="preserve"> Należne Wykonawcy </w:t>
      </w:r>
      <w:r w:rsidRPr="0000738B">
        <w:rPr>
          <w:rFonts w:ascii="Calibri" w:eastAsia="Calibri" w:hAnsi="Calibri" w:cs="Arial"/>
          <w:sz w:val="22"/>
          <w:szCs w:val="22"/>
        </w:rPr>
        <w:t>wynagrodzenie wynika ze złożonej przez Wykonawcę oferty</w:t>
      </w:r>
      <w:r w:rsidR="00D7231D" w:rsidRPr="0000738B">
        <w:rPr>
          <w:rFonts w:ascii="Calibri" w:eastAsia="Calibri" w:hAnsi="Calibri" w:cs="Arial"/>
          <w:sz w:val="22"/>
          <w:szCs w:val="22"/>
        </w:rPr>
        <w:t xml:space="preserve"> .</w:t>
      </w:r>
    </w:p>
    <w:p w14:paraId="6CE78758" w14:textId="77777777" w:rsidR="001F2B10" w:rsidRPr="0000738B" w:rsidRDefault="00F13231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7</w:t>
      </w:r>
      <w:r w:rsidR="001F2B10" w:rsidRPr="0000738B">
        <w:rPr>
          <w:rFonts w:ascii="Calibri" w:eastAsia="Calibri" w:hAnsi="Calibri" w:cs="Arial"/>
          <w:sz w:val="22"/>
          <w:szCs w:val="22"/>
        </w:rPr>
        <w:t>. Wykonawca o</w:t>
      </w:r>
      <w:r w:rsidR="001F2B10" w:rsidRPr="0000738B">
        <w:rPr>
          <w:rFonts w:ascii="Calibri" w:eastAsia="TimesNewRoman" w:hAnsi="Calibri" w:cs="Arial"/>
          <w:sz w:val="22"/>
          <w:szCs w:val="22"/>
        </w:rPr>
        <w:t>ś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wiadcza, </w:t>
      </w:r>
      <w:r w:rsidR="001F2B10" w:rsidRPr="0000738B">
        <w:rPr>
          <w:rFonts w:ascii="Calibri" w:eastAsia="TimesNewRoman" w:hAnsi="Calibri" w:cs="Arial"/>
          <w:sz w:val="22"/>
          <w:szCs w:val="22"/>
        </w:rPr>
        <w:t>ż</w:t>
      </w:r>
      <w:r w:rsidR="001F2B10" w:rsidRPr="0000738B">
        <w:rPr>
          <w:rFonts w:ascii="Calibri" w:eastAsia="Calibri" w:hAnsi="Calibri" w:cs="Arial"/>
          <w:sz w:val="22"/>
          <w:szCs w:val="22"/>
        </w:rPr>
        <w:t>e jest podatnikiem VAT zarejestrowanym w Urz</w:t>
      </w:r>
      <w:r w:rsidR="001F2B10" w:rsidRPr="0000738B">
        <w:rPr>
          <w:rFonts w:ascii="Calibri" w:eastAsia="TimesNewRoman" w:hAnsi="Calibri" w:cs="Arial"/>
          <w:sz w:val="22"/>
          <w:szCs w:val="22"/>
        </w:rPr>
        <w:t>ę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dzie Skarbowym pod numerem NIP: </w:t>
      </w:r>
      <w:r w:rsidR="00475172" w:rsidRPr="0000738B">
        <w:rPr>
          <w:rFonts w:ascii="Calibri" w:eastAsia="Calibri" w:hAnsi="Calibri" w:cs="Arial"/>
          <w:sz w:val="22"/>
          <w:szCs w:val="22"/>
        </w:rPr>
        <w:t>…………………………………</w:t>
      </w:r>
      <w:r w:rsidR="001F2B10" w:rsidRPr="0000738B">
        <w:rPr>
          <w:rFonts w:ascii="Calibri" w:eastAsia="Calibri" w:hAnsi="Calibri" w:cs="Arial"/>
          <w:sz w:val="22"/>
          <w:szCs w:val="22"/>
        </w:rPr>
        <w:t>.</w:t>
      </w:r>
    </w:p>
    <w:p w14:paraId="584D10E1" w14:textId="77777777" w:rsidR="00D7231D" w:rsidRPr="0000738B" w:rsidRDefault="00D7231D" w:rsidP="00150015">
      <w:pPr>
        <w:autoSpaceDE w:val="0"/>
        <w:spacing w:after="120" w:line="276" w:lineRule="auto"/>
        <w:contextualSpacing/>
        <w:rPr>
          <w:rFonts w:ascii="Calibri" w:eastAsia="Calibri" w:hAnsi="Calibri" w:cs="Arial"/>
          <w:b/>
          <w:bCs/>
          <w:sz w:val="22"/>
          <w:szCs w:val="22"/>
        </w:rPr>
      </w:pPr>
    </w:p>
    <w:p w14:paraId="1F8D7476" w14:textId="77777777" w:rsidR="001F2B10" w:rsidRPr="0000738B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b/>
          <w:bCs/>
          <w:sz w:val="22"/>
          <w:szCs w:val="22"/>
        </w:rPr>
        <w:t>§</w:t>
      </w:r>
      <w:r w:rsidR="007E4E36" w:rsidRPr="0000738B">
        <w:rPr>
          <w:rFonts w:ascii="Calibri" w:eastAsia="Calibri" w:hAnsi="Calibri" w:cs="Arial"/>
          <w:b/>
          <w:bCs/>
          <w:sz w:val="22"/>
          <w:szCs w:val="22"/>
        </w:rPr>
        <w:t>8</w:t>
      </w:r>
    </w:p>
    <w:p w14:paraId="10B99BDA" w14:textId="77777777" w:rsidR="001F2B10" w:rsidRPr="0000738B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b/>
          <w:bCs/>
          <w:sz w:val="22"/>
          <w:szCs w:val="22"/>
        </w:rPr>
        <w:t>Zasady rozliczenia i płatno</w:t>
      </w:r>
      <w:r w:rsidRPr="0000738B">
        <w:rPr>
          <w:rFonts w:ascii="Calibri" w:eastAsia="TimesNewRoman" w:hAnsi="Calibri" w:cs="Arial"/>
          <w:b/>
          <w:bCs/>
          <w:sz w:val="22"/>
          <w:szCs w:val="22"/>
        </w:rPr>
        <w:t>ś</w:t>
      </w:r>
      <w:r w:rsidRPr="0000738B">
        <w:rPr>
          <w:rFonts w:ascii="Calibri" w:eastAsia="Calibri" w:hAnsi="Calibri" w:cs="Arial"/>
          <w:b/>
          <w:bCs/>
          <w:sz w:val="22"/>
          <w:szCs w:val="22"/>
        </w:rPr>
        <w:t>ci</w:t>
      </w:r>
    </w:p>
    <w:p w14:paraId="3B9CAA86" w14:textId="77777777" w:rsidR="00D534B0" w:rsidRPr="0000738B" w:rsidRDefault="00D534B0" w:rsidP="00150015">
      <w:pPr>
        <w:autoSpaceDE w:val="0"/>
        <w:spacing w:after="120" w:line="276" w:lineRule="auto"/>
        <w:contextualSpacing/>
        <w:rPr>
          <w:rFonts w:ascii="Calibri" w:eastAsia="Calibri" w:hAnsi="Calibri" w:cs="Arial"/>
          <w:sz w:val="22"/>
          <w:szCs w:val="22"/>
        </w:rPr>
      </w:pPr>
    </w:p>
    <w:p w14:paraId="0446B698" w14:textId="684343D0" w:rsidR="001F2B10" w:rsidRPr="0000738B" w:rsidRDefault="001F2B10" w:rsidP="00735BB7">
      <w:pPr>
        <w:autoSpaceDE w:val="0"/>
        <w:spacing w:after="120" w:line="276" w:lineRule="auto"/>
        <w:contextualSpacing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1. Strony postanawiaj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 xml:space="preserve">, 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e rozliczenie za realizacj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>przedmiotu umowy b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dzie nast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powa</w:t>
      </w:r>
      <w:r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Pr="0000738B">
        <w:rPr>
          <w:rFonts w:ascii="Calibri" w:eastAsia="Calibri" w:hAnsi="Calibri" w:cs="Arial"/>
          <w:sz w:val="22"/>
          <w:szCs w:val="22"/>
        </w:rPr>
        <w:t>faktur</w:t>
      </w:r>
      <w:r w:rsidR="000E7B47" w:rsidRPr="0000738B">
        <w:rPr>
          <w:rFonts w:ascii="Calibri" w:eastAsia="Calibri" w:hAnsi="Calibri" w:cs="Arial"/>
          <w:sz w:val="22"/>
          <w:szCs w:val="22"/>
        </w:rPr>
        <w:t>ami</w:t>
      </w:r>
      <w:r w:rsidR="006827F9" w:rsidRPr="0000738B">
        <w:rPr>
          <w:rFonts w:ascii="Calibri" w:eastAsia="Calibri" w:hAnsi="Calibri" w:cs="Arial"/>
          <w:sz w:val="22"/>
          <w:szCs w:val="22"/>
        </w:rPr>
        <w:t xml:space="preserve"> częściow</w:t>
      </w:r>
      <w:r w:rsidR="000E7B47" w:rsidRPr="0000738B">
        <w:rPr>
          <w:rFonts w:ascii="Calibri" w:eastAsia="Calibri" w:hAnsi="Calibri" w:cs="Arial"/>
          <w:sz w:val="22"/>
          <w:szCs w:val="22"/>
        </w:rPr>
        <w:t xml:space="preserve">ymi </w:t>
      </w:r>
      <w:r w:rsidR="00060655" w:rsidRPr="0000738B">
        <w:rPr>
          <w:rFonts w:ascii="Calibri" w:eastAsia="TimesNewRoman" w:hAnsi="Calibri" w:cs="Arial"/>
          <w:sz w:val="22"/>
          <w:szCs w:val="22"/>
        </w:rPr>
        <w:t>w termin</w:t>
      </w:r>
      <w:r w:rsidR="00EB3F9A" w:rsidRPr="0000738B">
        <w:rPr>
          <w:rFonts w:ascii="Calibri" w:eastAsia="TimesNewRoman" w:hAnsi="Calibri" w:cs="Arial"/>
          <w:sz w:val="22"/>
          <w:szCs w:val="22"/>
        </w:rPr>
        <w:t>ach</w:t>
      </w:r>
      <w:r w:rsidR="00060655" w:rsidRPr="0000738B">
        <w:rPr>
          <w:rFonts w:ascii="Calibri" w:eastAsia="TimesNewRoman" w:hAnsi="Calibri" w:cs="Arial"/>
          <w:sz w:val="22"/>
          <w:szCs w:val="22"/>
        </w:rPr>
        <w:t xml:space="preserve"> z</w:t>
      </w:r>
      <w:r w:rsidR="00060655" w:rsidRPr="0000738B">
        <w:rPr>
          <w:rFonts w:ascii="Calibri" w:eastAsia="Calibri" w:hAnsi="Calibri" w:cs="Arial"/>
          <w:sz w:val="22"/>
          <w:szCs w:val="22"/>
        </w:rPr>
        <w:t>godny</w:t>
      </w:r>
      <w:r w:rsidR="00EB3F9A" w:rsidRPr="0000738B">
        <w:rPr>
          <w:rFonts w:ascii="Calibri" w:eastAsia="Calibri" w:hAnsi="Calibri" w:cs="Arial"/>
          <w:sz w:val="22"/>
          <w:szCs w:val="22"/>
        </w:rPr>
        <w:t>ch</w:t>
      </w:r>
      <w:r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="008F48DC" w:rsidRPr="0000738B">
        <w:rPr>
          <w:rFonts w:ascii="Calibri" w:eastAsia="Calibri" w:hAnsi="Calibri" w:cs="Arial"/>
          <w:sz w:val="22"/>
          <w:szCs w:val="22"/>
        </w:rPr>
        <w:t xml:space="preserve">z </w:t>
      </w:r>
      <w:r w:rsidRPr="0000738B">
        <w:rPr>
          <w:rFonts w:ascii="Calibri" w:eastAsia="Calibri" w:hAnsi="Calibri" w:cs="Arial"/>
          <w:sz w:val="22"/>
          <w:szCs w:val="22"/>
        </w:rPr>
        <w:t>harmonogramem rzeczowo-finansowym</w:t>
      </w:r>
      <w:r w:rsidR="0058771C" w:rsidRPr="0000738B">
        <w:rPr>
          <w:rFonts w:ascii="Calibri" w:eastAsia="Calibri" w:hAnsi="Calibri" w:cs="Arial"/>
          <w:sz w:val="22"/>
          <w:szCs w:val="22"/>
        </w:rPr>
        <w:t>.</w:t>
      </w:r>
    </w:p>
    <w:p w14:paraId="27D78584" w14:textId="5FA428E8" w:rsidR="002B255E" w:rsidRPr="0000738B" w:rsidRDefault="002B255E" w:rsidP="00735BB7">
      <w:pPr>
        <w:autoSpaceDE w:val="0"/>
        <w:spacing w:after="120" w:line="276" w:lineRule="auto"/>
        <w:contextualSpacing/>
        <w:rPr>
          <w:rFonts w:ascii="Calibri" w:hAnsi="Calibri" w:cs="Arial"/>
          <w:sz w:val="22"/>
          <w:szCs w:val="22"/>
        </w:rPr>
      </w:pPr>
      <w:r w:rsidRPr="0000738B">
        <w:rPr>
          <w:rFonts w:ascii="Calibri" w:hAnsi="Calibri" w:cs="Arial"/>
          <w:sz w:val="22"/>
          <w:szCs w:val="22"/>
        </w:rPr>
        <w:t xml:space="preserve">2. </w:t>
      </w:r>
      <w:r w:rsidRPr="0000738B">
        <w:rPr>
          <w:rFonts w:ascii="Calibri" w:eastAsia="Calibri" w:hAnsi="Calibri" w:cs="Arial"/>
          <w:sz w:val="22"/>
          <w:szCs w:val="22"/>
        </w:rPr>
        <w:t>Podstaw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Pr="0000738B">
        <w:rPr>
          <w:rFonts w:ascii="Calibri" w:eastAsia="Calibri" w:hAnsi="Calibri" w:cs="Arial"/>
          <w:sz w:val="22"/>
          <w:szCs w:val="22"/>
        </w:rPr>
        <w:t>do wystawienia faktury</w:t>
      </w:r>
      <w:r w:rsidR="000E7B47" w:rsidRPr="0000738B">
        <w:rPr>
          <w:rFonts w:ascii="Calibri" w:eastAsia="Calibri" w:hAnsi="Calibri" w:cs="Arial"/>
          <w:sz w:val="22"/>
          <w:szCs w:val="22"/>
        </w:rPr>
        <w:t xml:space="preserve"> częściowej</w:t>
      </w:r>
      <w:r w:rsidR="0058771C"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Pr="0000738B">
        <w:rPr>
          <w:rFonts w:ascii="Calibri" w:eastAsia="Calibri" w:hAnsi="Calibri" w:cs="Arial"/>
          <w:sz w:val="22"/>
          <w:szCs w:val="22"/>
        </w:rPr>
        <w:t>b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 xml:space="preserve">dzie </w:t>
      </w:r>
      <w:r w:rsidR="008F48DC" w:rsidRPr="0000738B">
        <w:rPr>
          <w:rFonts w:ascii="Calibri" w:eastAsia="Calibri" w:hAnsi="Calibri" w:cs="Arial"/>
          <w:sz w:val="22"/>
          <w:szCs w:val="22"/>
        </w:rPr>
        <w:t>pozytywny</w:t>
      </w:r>
      <w:r w:rsidR="00D020C5" w:rsidRPr="0000738B">
        <w:rPr>
          <w:rFonts w:ascii="Calibri" w:eastAsia="Calibri" w:hAnsi="Calibri" w:cs="Arial"/>
          <w:sz w:val="22"/>
          <w:szCs w:val="22"/>
        </w:rPr>
        <w:t xml:space="preserve"> i </w:t>
      </w:r>
      <w:r w:rsidR="00510460" w:rsidRPr="0000738B">
        <w:rPr>
          <w:rFonts w:ascii="Calibri" w:eastAsia="Calibri" w:hAnsi="Calibri" w:cs="Arial"/>
          <w:sz w:val="22"/>
          <w:szCs w:val="22"/>
        </w:rPr>
        <w:t>bezusterkowy</w:t>
      </w:r>
      <w:r w:rsidR="008F48DC" w:rsidRPr="0000738B">
        <w:rPr>
          <w:rFonts w:ascii="Calibri" w:eastAsia="Calibri" w:hAnsi="Calibri" w:cs="Arial"/>
          <w:sz w:val="22"/>
          <w:szCs w:val="22"/>
        </w:rPr>
        <w:t xml:space="preserve">, </w:t>
      </w:r>
      <w:r w:rsidR="00AD5C12" w:rsidRPr="0000738B">
        <w:rPr>
          <w:rFonts w:ascii="Calibri" w:eastAsia="Calibri" w:hAnsi="Calibri" w:cs="Arial"/>
          <w:sz w:val="22"/>
          <w:szCs w:val="22"/>
        </w:rPr>
        <w:t xml:space="preserve">podpisany przez </w:t>
      </w:r>
      <w:r w:rsidR="008F48DC" w:rsidRPr="0000738B">
        <w:rPr>
          <w:rFonts w:ascii="Calibri" w:eastAsia="Calibri" w:hAnsi="Calibri" w:cs="Arial"/>
          <w:sz w:val="22"/>
          <w:szCs w:val="22"/>
        </w:rPr>
        <w:t>Inspektor</w:t>
      </w:r>
      <w:r w:rsidR="00916C7C">
        <w:rPr>
          <w:rFonts w:ascii="Calibri" w:eastAsia="Calibri" w:hAnsi="Calibri" w:cs="Arial"/>
          <w:sz w:val="22"/>
          <w:szCs w:val="22"/>
        </w:rPr>
        <w:t>a</w:t>
      </w:r>
      <w:r w:rsidR="008F48DC" w:rsidRPr="0000738B">
        <w:rPr>
          <w:rFonts w:ascii="Calibri" w:eastAsia="Calibri" w:hAnsi="Calibri" w:cs="Arial"/>
          <w:sz w:val="22"/>
          <w:szCs w:val="22"/>
        </w:rPr>
        <w:t xml:space="preserve"> Nadzoru </w:t>
      </w:r>
      <w:r w:rsidR="00AD5C12" w:rsidRPr="0000738B">
        <w:rPr>
          <w:rFonts w:ascii="Calibri" w:eastAsia="Calibri" w:hAnsi="Calibri" w:cs="Arial"/>
          <w:sz w:val="22"/>
          <w:szCs w:val="22"/>
        </w:rPr>
        <w:t xml:space="preserve">Zamawiającego </w:t>
      </w:r>
      <w:r w:rsidRPr="0000738B">
        <w:rPr>
          <w:rFonts w:ascii="Calibri" w:eastAsia="Calibri" w:hAnsi="Calibri" w:cs="Arial"/>
          <w:sz w:val="22"/>
          <w:szCs w:val="22"/>
        </w:rPr>
        <w:t>protokół odbioru</w:t>
      </w:r>
      <w:r w:rsidR="00B1137F"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="00AD5C12" w:rsidRPr="0000738B">
        <w:rPr>
          <w:rFonts w:ascii="Calibri" w:eastAsia="Calibri" w:hAnsi="Calibri" w:cs="Arial"/>
          <w:sz w:val="22"/>
          <w:szCs w:val="22"/>
        </w:rPr>
        <w:t>części robót</w:t>
      </w:r>
      <w:r w:rsidR="006827F9" w:rsidRPr="0000738B">
        <w:rPr>
          <w:rFonts w:ascii="Calibri" w:eastAsia="Calibri" w:hAnsi="Calibri" w:cs="Arial"/>
          <w:sz w:val="22"/>
          <w:szCs w:val="22"/>
        </w:rPr>
        <w:t xml:space="preserve">, której </w:t>
      </w:r>
      <w:r w:rsidR="00A1335D" w:rsidRPr="0000738B">
        <w:rPr>
          <w:rFonts w:ascii="Calibri" w:eastAsia="Calibri" w:hAnsi="Calibri" w:cs="Arial"/>
          <w:sz w:val="22"/>
          <w:szCs w:val="22"/>
        </w:rPr>
        <w:t xml:space="preserve">wartość </w:t>
      </w:r>
      <w:r w:rsidRPr="0000738B">
        <w:rPr>
          <w:rFonts w:ascii="Calibri" w:eastAsia="Calibri" w:hAnsi="Calibri" w:cs="Arial"/>
          <w:sz w:val="22"/>
          <w:szCs w:val="22"/>
        </w:rPr>
        <w:t>zosta</w:t>
      </w:r>
      <w:r w:rsidR="00060655" w:rsidRPr="0000738B">
        <w:rPr>
          <w:rFonts w:ascii="Calibri" w:eastAsia="Calibri" w:hAnsi="Calibri" w:cs="Arial"/>
          <w:sz w:val="22"/>
          <w:szCs w:val="22"/>
        </w:rPr>
        <w:t xml:space="preserve">ła </w:t>
      </w:r>
      <w:r w:rsidRPr="0000738B">
        <w:rPr>
          <w:rFonts w:ascii="Calibri" w:eastAsia="Calibri" w:hAnsi="Calibri" w:cs="Arial"/>
          <w:sz w:val="22"/>
          <w:szCs w:val="22"/>
        </w:rPr>
        <w:t>określon</w:t>
      </w:r>
      <w:r w:rsidR="00A1335D" w:rsidRPr="0000738B">
        <w:rPr>
          <w:rFonts w:ascii="Calibri" w:eastAsia="Calibri" w:hAnsi="Calibri" w:cs="Arial"/>
          <w:sz w:val="22"/>
          <w:szCs w:val="22"/>
        </w:rPr>
        <w:t xml:space="preserve">a </w:t>
      </w:r>
      <w:r w:rsidRPr="0000738B">
        <w:rPr>
          <w:rFonts w:ascii="Calibri" w:eastAsia="Calibri" w:hAnsi="Calibri" w:cs="Arial"/>
          <w:sz w:val="22"/>
          <w:szCs w:val="22"/>
        </w:rPr>
        <w:t>w</w:t>
      </w:r>
      <w:r w:rsidR="00060655"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Pr="0000738B">
        <w:rPr>
          <w:rFonts w:ascii="Calibri" w:eastAsia="Calibri" w:hAnsi="Calibri" w:cs="Arial"/>
          <w:sz w:val="22"/>
          <w:szCs w:val="22"/>
        </w:rPr>
        <w:t>harmonogramie rzeczowo-finansowym</w:t>
      </w:r>
      <w:r w:rsidR="005C0A94" w:rsidRPr="0000738B">
        <w:rPr>
          <w:rFonts w:ascii="Calibri" w:eastAsia="Calibri" w:hAnsi="Calibri" w:cs="Arial"/>
          <w:sz w:val="22"/>
          <w:szCs w:val="22"/>
        </w:rPr>
        <w:t xml:space="preserve"> uzgodnionym przez obie strony</w:t>
      </w:r>
      <w:r w:rsidR="003D0DE9" w:rsidRPr="0000738B">
        <w:rPr>
          <w:rFonts w:ascii="Calibri" w:eastAsia="Calibri" w:hAnsi="Calibri" w:cs="Arial"/>
          <w:sz w:val="22"/>
          <w:szCs w:val="22"/>
        </w:rPr>
        <w:t xml:space="preserve">, przy czym </w:t>
      </w:r>
      <w:r w:rsidR="00CD5928" w:rsidRPr="0000738B">
        <w:rPr>
          <w:rFonts w:ascii="Calibri" w:eastAsia="Calibri" w:hAnsi="Calibri" w:cs="Arial"/>
          <w:sz w:val="22"/>
          <w:szCs w:val="22"/>
        </w:rPr>
        <w:t>faktury nie mogą być wystawiane za okresy</w:t>
      </w:r>
      <w:r w:rsidR="002A39E0"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="000A07AC" w:rsidRPr="0000738B">
        <w:rPr>
          <w:rFonts w:ascii="Calibri" w:eastAsia="Calibri" w:hAnsi="Calibri" w:cs="Arial"/>
          <w:sz w:val="22"/>
          <w:szCs w:val="22"/>
        </w:rPr>
        <w:t xml:space="preserve">realizacji </w:t>
      </w:r>
      <w:r w:rsidR="002A39E0" w:rsidRPr="0000738B">
        <w:rPr>
          <w:rFonts w:ascii="Calibri" w:eastAsia="Calibri" w:hAnsi="Calibri" w:cs="Arial"/>
          <w:sz w:val="22"/>
          <w:szCs w:val="22"/>
        </w:rPr>
        <w:t xml:space="preserve">robót </w:t>
      </w:r>
      <w:r w:rsidR="00CD5928" w:rsidRPr="0000738B">
        <w:rPr>
          <w:rFonts w:ascii="Calibri" w:eastAsia="Calibri" w:hAnsi="Calibri" w:cs="Arial"/>
          <w:sz w:val="22"/>
          <w:szCs w:val="22"/>
        </w:rPr>
        <w:t xml:space="preserve">krótsze niż </w:t>
      </w:r>
      <w:r w:rsidR="000A7F94">
        <w:rPr>
          <w:rFonts w:ascii="Calibri" w:eastAsia="Calibri" w:hAnsi="Calibri" w:cs="Arial"/>
          <w:sz w:val="22"/>
          <w:szCs w:val="22"/>
        </w:rPr>
        <w:t>1 miesiąc</w:t>
      </w:r>
      <w:r w:rsidRPr="0000738B">
        <w:rPr>
          <w:rFonts w:ascii="Calibri" w:eastAsia="Calibri" w:hAnsi="Calibri" w:cs="Arial"/>
          <w:sz w:val="22"/>
          <w:szCs w:val="22"/>
        </w:rPr>
        <w:t>.</w:t>
      </w:r>
    </w:p>
    <w:p w14:paraId="5F44E1BA" w14:textId="3272E529" w:rsidR="008F48DC" w:rsidRPr="0000738B" w:rsidRDefault="00815420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3</w:t>
      </w:r>
      <w:r w:rsidR="001F2B10" w:rsidRPr="0000738B">
        <w:rPr>
          <w:rFonts w:ascii="Calibri" w:eastAsia="Calibri" w:hAnsi="Calibri" w:cs="Arial"/>
          <w:sz w:val="22"/>
          <w:szCs w:val="22"/>
        </w:rPr>
        <w:t>. Podstaw</w:t>
      </w:r>
      <w:r w:rsidR="001F2B10"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="001F2B10" w:rsidRPr="0000738B">
        <w:rPr>
          <w:rFonts w:ascii="Calibri" w:eastAsia="Calibri" w:hAnsi="Calibri" w:cs="Arial"/>
          <w:sz w:val="22"/>
          <w:szCs w:val="22"/>
        </w:rPr>
        <w:t>do wystawienia faktury ko</w:t>
      </w:r>
      <w:r w:rsidR="001F2B10" w:rsidRPr="0000738B">
        <w:rPr>
          <w:rFonts w:ascii="Calibri" w:eastAsia="TimesNewRoman" w:hAnsi="Calibri" w:cs="Arial"/>
          <w:sz w:val="22"/>
          <w:szCs w:val="22"/>
        </w:rPr>
        <w:t>ń</w:t>
      </w:r>
      <w:r w:rsidR="001F2B10" w:rsidRPr="0000738B">
        <w:rPr>
          <w:rFonts w:ascii="Calibri" w:eastAsia="Calibri" w:hAnsi="Calibri" w:cs="Arial"/>
          <w:sz w:val="22"/>
          <w:szCs w:val="22"/>
        </w:rPr>
        <w:t>cowej</w:t>
      </w:r>
      <w:r w:rsidR="00735BB7"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="001F2B10" w:rsidRPr="0000738B">
        <w:rPr>
          <w:rFonts w:ascii="Calibri" w:eastAsia="Calibri" w:hAnsi="Calibri" w:cs="Arial"/>
          <w:sz w:val="22"/>
          <w:szCs w:val="22"/>
        </w:rPr>
        <w:t>b</w:t>
      </w:r>
      <w:r w:rsidR="001F2B10" w:rsidRPr="0000738B">
        <w:rPr>
          <w:rFonts w:ascii="Calibri" w:eastAsia="TimesNewRoman" w:hAnsi="Calibri" w:cs="Arial"/>
          <w:sz w:val="22"/>
          <w:szCs w:val="22"/>
        </w:rPr>
        <w:t>ę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dzie </w:t>
      </w:r>
      <w:r w:rsidR="00417A62" w:rsidRPr="0000738B">
        <w:rPr>
          <w:rFonts w:ascii="Calibri" w:eastAsia="Calibri" w:hAnsi="Calibri" w:cs="Arial"/>
          <w:sz w:val="22"/>
          <w:szCs w:val="22"/>
        </w:rPr>
        <w:t>podpisany przez Inspektor</w:t>
      </w:r>
      <w:r w:rsidR="00916C7C">
        <w:rPr>
          <w:rFonts w:ascii="Calibri" w:eastAsia="Calibri" w:hAnsi="Calibri" w:cs="Arial"/>
          <w:sz w:val="22"/>
          <w:szCs w:val="22"/>
        </w:rPr>
        <w:t>a</w:t>
      </w:r>
      <w:r w:rsidR="00417A62" w:rsidRPr="0000738B">
        <w:rPr>
          <w:rFonts w:ascii="Calibri" w:eastAsia="Calibri" w:hAnsi="Calibri" w:cs="Arial"/>
          <w:sz w:val="22"/>
          <w:szCs w:val="22"/>
        </w:rPr>
        <w:t xml:space="preserve"> Nadzoru Zamawiającego </w:t>
      </w:r>
      <w:r w:rsidR="001F2B10" w:rsidRPr="0000738B">
        <w:rPr>
          <w:rFonts w:ascii="Calibri" w:eastAsia="Calibri" w:hAnsi="Calibri" w:cs="Arial"/>
          <w:sz w:val="22"/>
          <w:szCs w:val="22"/>
        </w:rPr>
        <w:t>bezusterkowy protokół odbioru ko</w:t>
      </w:r>
      <w:r w:rsidR="001F2B10" w:rsidRPr="0000738B">
        <w:rPr>
          <w:rFonts w:ascii="Calibri" w:eastAsia="TimesNewRoman" w:hAnsi="Calibri" w:cs="Arial"/>
          <w:sz w:val="22"/>
          <w:szCs w:val="22"/>
        </w:rPr>
        <w:t>ń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cowego </w:t>
      </w:r>
      <w:r w:rsidR="00735BB7" w:rsidRPr="0000738B">
        <w:rPr>
          <w:rFonts w:ascii="Calibri" w:eastAsia="Calibri" w:hAnsi="Calibri" w:cs="Arial"/>
          <w:sz w:val="22"/>
          <w:szCs w:val="22"/>
        </w:rPr>
        <w:t xml:space="preserve">dla </w:t>
      </w:r>
      <w:r w:rsidR="001F2B10" w:rsidRPr="0000738B">
        <w:rPr>
          <w:rFonts w:ascii="Calibri" w:eastAsia="Calibri" w:hAnsi="Calibri" w:cs="Arial"/>
          <w:sz w:val="22"/>
          <w:szCs w:val="22"/>
        </w:rPr>
        <w:t>cało</w:t>
      </w:r>
      <w:r w:rsidR="001F2B10" w:rsidRPr="0000738B">
        <w:rPr>
          <w:rFonts w:ascii="Calibri" w:eastAsia="TimesNewRoman" w:hAnsi="Calibri" w:cs="Arial"/>
          <w:sz w:val="22"/>
          <w:szCs w:val="22"/>
        </w:rPr>
        <w:t>ś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ci </w:t>
      </w:r>
      <w:r w:rsidR="00E10457" w:rsidRPr="0000738B">
        <w:rPr>
          <w:rFonts w:ascii="Calibri" w:eastAsia="Calibri" w:hAnsi="Calibri" w:cs="Arial"/>
          <w:sz w:val="22"/>
          <w:szCs w:val="22"/>
        </w:rPr>
        <w:t xml:space="preserve">robót </w:t>
      </w:r>
      <w:r w:rsidR="00735BB7" w:rsidRPr="0000738B">
        <w:rPr>
          <w:rFonts w:ascii="Calibri" w:eastAsia="Calibri" w:hAnsi="Calibri" w:cs="Arial"/>
          <w:sz w:val="22"/>
          <w:szCs w:val="22"/>
        </w:rPr>
        <w:t xml:space="preserve">które obejmuje </w:t>
      </w:r>
      <w:r w:rsidRPr="0000738B">
        <w:rPr>
          <w:rFonts w:ascii="Calibri" w:eastAsia="Calibri" w:hAnsi="Calibri" w:cs="Arial"/>
          <w:sz w:val="22"/>
          <w:szCs w:val="22"/>
        </w:rPr>
        <w:t>przedmiot umowy</w:t>
      </w:r>
      <w:r w:rsidR="00151DF8" w:rsidRPr="0000738B">
        <w:rPr>
          <w:rFonts w:ascii="Calibri" w:eastAsia="Calibri" w:hAnsi="Calibri" w:cs="Arial"/>
          <w:sz w:val="22"/>
          <w:szCs w:val="22"/>
        </w:rPr>
        <w:t xml:space="preserve"> oraz przekazania Zamawiającemu </w:t>
      </w:r>
      <w:r w:rsidR="00003B90" w:rsidRPr="0000738B">
        <w:rPr>
          <w:rFonts w:ascii="Calibri" w:eastAsia="Calibri" w:hAnsi="Calibri" w:cs="Arial"/>
          <w:sz w:val="22"/>
          <w:szCs w:val="22"/>
        </w:rPr>
        <w:t xml:space="preserve">innych </w:t>
      </w:r>
      <w:r w:rsidR="00AD5C12" w:rsidRPr="0000738B">
        <w:rPr>
          <w:rFonts w:ascii="Calibri" w:eastAsia="Calibri" w:hAnsi="Calibri" w:cs="Arial"/>
          <w:sz w:val="22"/>
          <w:szCs w:val="22"/>
        </w:rPr>
        <w:t xml:space="preserve">dokumentów </w:t>
      </w:r>
      <w:r w:rsidR="00E73C35" w:rsidRPr="0000738B">
        <w:rPr>
          <w:rFonts w:ascii="Calibri" w:eastAsia="Calibri" w:hAnsi="Calibri" w:cs="Arial"/>
          <w:sz w:val="22"/>
          <w:szCs w:val="22"/>
        </w:rPr>
        <w:t>potwierdzających zrealizowanie robót</w:t>
      </w:r>
      <w:r w:rsidR="00AD5C12" w:rsidRPr="0000738B">
        <w:rPr>
          <w:rFonts w:ascii="Calibri" w:eastAsia="Calibri" w:hAnsi="Calibri" w:cs="Arial"/>
          <w:sz w:val="22"/>
          <w:szCs w:val="22"/>
        </w:rPr>
        <w:t xml:space="preserve"> w</w:t>
      </w:r>
      <w:r w:rsidR="001C1305" w:rsidRPr="0000738B">
        <w:rPr>
          <w:rFonts w:ascii="Calibri" w:eastAsia="Calibri" w:hAnsi="Calibri" w:cs="Arial"/>
          <w:sz w:val="22"/>
          <w:szCs w:val="22"/>
        </w:rPr>
        <w:t> </w:t>
      </w:r>
      <w:r w:rsidR="00AD5C12" w:rsidRPr="0000738B">
        <w:rPr>
          <w:rFonts w:ascii="Calibri" w:eastAsia="Calibri" w:hAnsi="Calibri" w:cs="Arial"/>
          <w:sz w:val="22"/>
          <w:szCs w:val="22"/>
        </w:rPr>
        <w:t>tym</w:t>
      </w:r>
      <w:r w:rsidR="008F48DC" w:rsidRPr="0000738B">
        <w:rPr>
          <w:rFonts w:ascii="Calibri" w:eastAsia="Calibri" w:hAnsi="Calibri" w:cs="Arial"/>
          <w:sz w:val="22"/>
          <w:szCs w:val="22"/>
        </w:rPr>
        <w:t>:</w:t>
      </w:r>
    </w:p>
    <w:p w14:paraId="4783E821" w14:textId="4D8027DB" w:rsidR="00175654" w:rsidRPr="0000738B" w:rsidRDefault="00182FFE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a)</w:t>
      </w:r>
      <w:r w:rsidR="00175654" w:rsidRPr="0000738B">
        <w:rPr>
          <w:rFonts w:ascii="Calibri" w:eastAsia="Calibri" w:hAnsi="Calibri" w:cs="Arial"/>
          <w:sz w:val="22"/>
          <w:szCs w:val="22"/>
        </w:rPr>
        <w:t xml:space="preserve"> bezusterkowe protokoły odbioru z każdego odrębnego mieszkania o zakończeniu robót podpisane przez właścicieli mieszkań,</w:t>
      </w:r>
      <w:r w:rsidR="00AE15C4" w:rsidRPr="0000738B">
        <w:rPr>
          <w:rFonts w:ascii="Calibri" w:eastAsia="Calibri" w:hAnsi="Calibri" w:cs="Arial"/>
          <w:sz w:val="22"/>
          <w:szCs w:val="22"/>
        </w:rPr>
        <w:t>*</w:t>
      </w:r>
    </w:p>
    <w:p w14:paraId="6F83730D" w14:textId="7751597F" w:rsidR="00B62526" w:rsidRPr="0000738B" w:rsidRDefault="00182FFE" w:rsidP="00B62526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b)</w:t>
      </w:r>
      <w:r w:rsidR="00B62526" w:rsidRPr="0000738B">
        <w:rPr>
          <w:rFonts w:ascii="Calibri" w:eastAsia="Calibri" w:hAnsi="Calibri" w:cs="Arial"/>
          <w:sz w:val="22"/>
          <w:szCs w:val="22"/>
        </w:rPr>
        <w:t xml:space="preserve"> bezusterkowe protokoły odbioru z każdej odrębnej komórki lokatorskiej o zakończeniu robót podpisane przez właścicieli tych komórek,</w:t>
      </w:r>
      <w:r w:rsidR="00AE15C4" w:rsidRPr="0000738B">
        <w:rPr>
          <w:rFonts w:ascii="Calibri" w:eastAsia="Calibri" w:hAnsi="Calibri" w:cs="Arial"/>
          <w:sz w:val="22"/>
          <w:szCs w:val="22"/>
        </w:rPr>
        <w:t>*</w:t>
      </w:r>
    </w:p>
    <w:p w14:paraId="6A3AF69F" w14:textId="0B55ECC6" w:rsidR="001F2B10" w:rsidRPr="0000738B" w:rsidRDefault="006827F9" w:rsidP="00D86BCC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4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. </w:t>
      </w:r>
      <w:r w:rsidR="00D81181" w:rsidRPr="0000738B">
        <w:rPr>
          <w:rFonts w:ascii="Calibri" w:eastAsia="Calibri" w:hAnsi="Calibri" w:cs="Arial"/>
          <w:sz w:val="22"/>
          <w:szCs w:val="22"/>
        </w:rPr>
        <w:t>Łączna w</w:t>
      </w:r>
      <w:r w:rsidR="00CB29F4" w:rsidRPr="0000738B">
        <w:rPr>
          <w:rFonts w:ascii="Calibri" w:eastAsia="Calibri" w:hAnsi="Calibri" w:cs="Arial"/>
          <w:sz w:val="22"/>
          <w:szCs w:val="22"/>
        </w:rPr>
        <w:t>artość brutto faktur</w:t>
      </w:r>
      <w:r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="00CB29F4" w:rsidRPr="0000738B">
        <w:rPr>
          <w:rFonts w:ascii="Calibri" w:eastAsia="Calibri" w:hAnsi="Calibri" w:cs="Arial"/>
          <w:sz w:val="22"/>
          <w:szCs w:val="22"/>
        </w:rPr>
        <w:t>częściow</w:t>
      </w:r>
      <w:r w:rsidR="00D81181" w:rsidRPr="0000738B">
        <w:rPr>
          <w:rFonts w:ascii="Calibri" w:eastAsia="Calibri" w:hAnsi="Calibri" w:cs="Arial"/>
          <w:sz w:val="22"/>
          <w:szCs w:val="22"/>
        </w:rPr>
        <w:t>ych</w:t>
      </w:r>
      <w:r w:rsidR="00CB29F4" w:rsidRPr="0000738B">
        <w:rPr>
          <w:rFonts w:ascii="Calibri" w:eastAsia="Calibri" w:hAnsi="Calibri" w:cs="Arial"/>
          <w:sz w:val="22"/>
          <w:szCs w:val="22"/>
        </w:rPr>
        <w:t xml:space="preserve"> wystawion</w:t>
      </w:r>
      <w:r w:rsidR="00D81181" w:rsidRPr="0000738B">
        <w:rPr>
          <w:rFonts w:ascii="Calibri" w:eastAsia="Calibri" w:hAnsi="Calibri" w:cs="Arial"/>
          <w:sz w:val="22"/>
          <w:szCs w:val="22"/>
        </w:rPr>
        <w:t>ych</w:t>
      </w:r>
      <w:r w:rsidR="00CB29F4" w:rsidRPr="0000738B">
        <w:rPr>
          <w:rFonts w:ascii="Calibri" w:eastAsia="Calibri" w:hAnsi="Calibri" w:cs="Arial"/>
          <w:sz w:val="22"/>
          <w:szCs w:val="22"/>
        </w:rPr>
        <w:t xml:space="preserve"> przez Wykonawcę nie może przekroczyć</w:t>
      </w:r>
      <w:r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="00D81181" w:rsidRPr="0000738B">
        <w:rPr>
          <w:rFonts w:ascii="Calibri" w:eastAsia="Calibri" w:hAnsi="Calibri" w:cs="Arial"/>
          <w:sz w:val="22"/>
          <w:szCs w:val="22"/>
        </w:rPr>
        <w:t>8</w:t>
      </w:r>
      <w:r w:rsidRPr="0000738B">
        <w:rPr>
          <w:rFonts w:ascii="Calibri" w:eastAsia="Calibri" w:hAnsi="Calibri" w:cs="Arial"/>
          <w:sz w:val="22"/>
          <w:szCs w:val="22"/>
        </w:rPr>
        <w:t>0</w:t>
      </w:r>
      <w:r w:rsidR="00D86BCC" w:rsidRPr="0000738B">
        <w:rPr>
          <w:rFonts w:ascii="Calibri" w:eastAsia="Calibri" w:hAnsi="Calibri" w:cs="Arial"/>
          <w:sz w:val="22"/>
          <w:szCs w:val="22"/>
        </w:rPr>
        <w:t xml:space="preserve">% </w:t>
      </w:r>
      <w:r w:rsidR="00CB29F4"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="00D86BCC" w:rsidRPr="0000738B">
        <w:rPr>
          <w:rFonts w:ascii="Calibri" w:eastAsia="Calibri" w:hAnsi="Calibri" w:cs="Arial"/>
          <w:sz w:val="22"/>
          <w:szCs w:val="22"/>
        </w:rPr>
        <w:t xml:space="preserve">wartości brutto </w:t>
      </w:r>
      <w:r w:rsidR="007241B9" w:rsidRPr="0000738B">
        <w:rPr>
          <w:rFonts w:ascii="Calibri" w:eastAsia="Calibri" w:hAnsi="Calibri" w:cs="Arial"/>
          <w:sz w:val="22"/>
          <w:szCs w:val="22"/>
        </w:rPr>
        <w:t>umowy</w:t>
      </w:r>
      <w:r w:rsidR="00D86BCC" w:rsidRPr="0000738B">
        <w:rPr>
          <w:rFonts w:ascii="Calibri" w:eastAsia="Calibri" w:hAnsi="Calibri" w:cs="Arial"/>
          <w:sz w:val="22"/>
          <w:szCs w:val="22"/>
        </w:rPr>
        <w:t xml:space="preserve"> określonej </w:t>
      </w:r>
      <w:r w:rsidR="00D86BCC" w:rsidRPr="0000738B">
        <w:rPr>
          <w:rFonts w:ascii="Calibri" w:eastAsia="Calibri" w:hAnsi="Calibri" w:cs="Arial"/>
          <w:bCs/>
          <w:sz w:val="22"/>
          <w:szCs w:val="22"/>
        </w:rPr>
        <w:t xml:space="preserve">§7 </w:t>
      </w:r>
      <w:r w:rsidR="00D86BCC" w:rsidRPr="0000738B">
        <w:rPr>
          <w:rFonts w:ascii="Calibri" w:eastAsia="Calibri" w:hAnsi="Calibri" w:cs="Arial"/>
          <w:sz w:val="22"/>
          <w:szCs w:val="22"/>
        </w:rPr>
        <w:t>ust.2.</w:t>
      </w:r>
    </w:p>
    <w:p w14:paraId="7314132A" w14:textId="7A691E8D" w:rsidR="001F2B10" w:rsidRPr="0000738B" w:rsidRDefault="006827F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5</w:t>
      </w:r>
      <w:r w:rsidR="001F2B10" w:rsidRPr="0000738B">
        <w:rPr>
          <w:rFonts w:ascii="Calibri" w:eastAsia="Calibri" w:hAnsi="Calibri" w:cs="Arial"/>
          <w:sz w:val="22"/>
          <w:szCs w:val="22"/>
        </w:rPr>
        <w:t>. Wynagrodzenie za wykonanie</w:t>
      </w:r>
      <w:r w:rsidR="00735BB7"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przedmiotu umowy </w:t>
      </w:r>
      <w:r w:rsidR="00AD5C12" w:rsidRPr="0000738B">
        <w:rPr>
          <w:rFonts w:ascii="Calibri" w:eastAsia="Calibri" w:hAnsi="Calibri" w:cs="Arial"/>
          <w:sz w:val="22"/>
          <w:szCs w:val="22"/>
        </w:rPr>
        <w:t xml:space="preserve">będzie </w:t>
      </w:r>
      <w:r w:rsidR="001F2B10" w:rsidRPr="0000738B">
        <w:rPr>
          <w:rFonts w:ascii="Calibri" w:eastAsia="Calibri" w:hAnsi="Calibri" w:cs="Arial"/>
          <w:sz w:val="22"/>
          <w:szCs w:val="22"/>
        </w:rPr>
        <w:t>wypłac</w:t>
      </w:r>
      <w:r w:rsidR="00AD5C12" w:rsidRPr="0000738B">
        <w:rPr>
          <w:rFonts w:ascii="Calibri" w:eastAsia="Calibri" w:hAnsi="Calibri" w:cs="Arial"/>
          <w:sz w:val="22"/>
          <w:szCs w:val="22"/>
        </w:rPr>
        <w:t>ane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 przelewem na rachunek bankowy Wykonawcy o numerze </w:t>
      </w:r>
      <w:r w:rsidR="00E10457" w:rsidRPr="0000738B">
        <w:rPr>
          <w:rFonts w:ascii="Calibri" w:eastAsia="Calibri" w:hAnsi="Calibri" w:cs="Arial"/>
          <w:sz w:val="22"/>
          <w:szCs w:val="22"/>
        </w:rPr>
        <w:t>………………………………………………………..</w:t>
      </w:r>
      <w:r w:rsidR="001F2B10" w:rsidRPr="0000738B">
        <w:rPr>
          <w:rFonts w:ascii="Calibri" w:eastAsia="Calibri" w:hAnsi="Calibri" w:cs="Arial"/>
          <w:sz w:val="22"/>
          <w:szCs w:val="22"/>
        </w:rPr>
        <w:t>.</w:t>
      </w:r>
      <w:r w:rsidR="00D86BCC" w:rsidRPr="0000738B">
        <w:rPr>
          <w:rFonts w:ascii="Calibri" w:eastAsia="Calibri" w:hAnsi="Calibri" w:cs="Arial"/>
          <w:sz w:val="22"/>
          <w:szCs w:val="22"/>
        </w:rPr>
        <w:t xml:space="preserve"> .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 Zmiana rachunku bankowego wymaga sporz</w:t>
      </w:r>
      <w:r w:rsidR="001F2B10" w:rsidRPr="0000738B">
        <w:rPr>
          <w:rFonts w:ascii="Calibri" w:eastAsia="TimesNewRoman" w:hAnsi="Calibri" w:cs="Arial"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sz w:val="22"/>
          <w:szCs w:val="22"/>
        </w:rPr>
        <w:t>dzenia aneksu do umowy.</w:t>
      </w:r>
    </w:p>
    <w:p w14:paraId="6430378E" w14:textId="08030C19" w:rsidR="001F2B10" w:rsidRPr="0000738B" w:rsidRDefault="006827F9">
      <w:pPr>
        <w:autoSpaceDE w:val="0"/>
        <w:spacing w:after="120" w:line="276" w:lineRule="auto"/>
        <w:contextualSpacing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6</w:t>
      </w:r>
      <w:r w:rsidR="001F2B10" w:rsidRPr="0000738B">
        <w:rPr>
          <w:rFonts w:ascii="Calibri" w:eastAsia="Calibri" w:hAnsi="Calibri" w:cs="Arial"/>
          <w:sz w:val="22"/>
          <w:szCs w:val="22"/>
        </w:rPr>
        <w:t>.</w:t>
      </w:r>
      <w:r w:rsidR="00012145"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="00CD2709" w:rsidRPr="0000738B">
        <w:rPr>
          <w:rFonts w:ascii="Calibri" w:eastAsia="Calibri" w:hAnsi="Calibri" w:cs="Arial"/>
          <w:sz w:val="22"/>
          <w:szCs w:val="22"/>
        </w:rPr>
        <w:t>Przed wystawieniem faktury Wykonawca zobowiązany jes</w:t>
      </w:r>
      <w:r w:rsidR="0083542A" w:rsidRPr="0000738B">
        <w:rPr>
          <w:rFonts w:ascii="Calibri" w:eastAsia="Calibri" w:hAnsi="Calibri" w:cs="Arial"/>
          <w:sz w:val="22"/>
          <w:szCs w:val="22"/>
        </w:rPr>
        <w:t>t</w:t>
      </w:r>
      <w:r w:rsidR="00CD2709" w:rsidRPr="0000738B">
        <w:rPr>
          <w:rFonts w:ascii="Calibri" w:eastAsia="Calibri" w:hAnsi="Calibri" w:cs="Arial"/>
          <w:sz w:val="22"/>
          <w:szCs w:val="22"/>
        </w:rPr>
        <w:t xml:space="preserve"> dostarczyć</w:t>
      </w:r>
      <w:r w:rsidR="0083542A" w:rsidRPr="0000738B">
        <w:rPr>
          <w:rFonts w:ascii="Calibri" w:eastAsia="Calibri" w:hAnsi="Calibri" w:cs="Arial"/>
          <w:sz w:val="22"/>
          <w:szCs w:val="22"/>
        </w:rPr>
        <w:t xml:space="preserve"> i uzyska</w:t>
      </w:r>
      <w:r w:rsidR="000C1E91" w:rsidRPr="0000738B">
        <w:rPr>
          <w:rFonts w:ascii="Calibri" w:eastAsia="Calibri" w:hAnsi="Calibri" w:cs="Arial"/>
          <w:sz w:val="22"/>
          <w:szCs w:val="22"/>
        </w:rPr>
        <w:t>ć</w:t>
      </w:r>
      <w:r w:rsidR="0083542A" w:rsidRPr="0000738B">
        <w:rPr>
          <w:rFonts w:ascii="Calibri" w:eastAsia="Calibri" w:hAnsi="Calibri" w:cs="Arial"/>
          <w:sz w:val="22"/>
          <w:szCs w:val="22"/>
        </w:rPr>
        <w:t xml:space="preserve"> akceptację od</w:t>
      </w:r>
      <w:r w:rsidR="00CD2709"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="0083542A" w:rsidRPr="0000738B">
        <w:rPr>
          <w:rFonts w:ascii="Calibri" w:eastAsia="Calibri" w:hAnsi="Calibri" w:cs="Arial"/>
          <w:sz w:val="22"/>
          <w:szCs w:val="22"/>
        </w:rPr>
        <w:t>Zamawiającego</w:t>
      </w:r>
      <w:r w:rsidR="00CD2709" w:rsidRPr="0000738B">
        <w:rPr>
          <w:rFonts w:ascii="Calibri" w:eastAsia="Calibri" w:hAnsi="Calibri" w:cs="Arial"/>
          <w:sz w:val="22"/>
          <w:szCs w:val="22"/>
        </w:rPr>
        <w:t xml:space="preserve"> następując</w:t>
      </w:r>
      <w:r w:rsidR="0083542A" w:rsidRPr="0000738B">
        <w:rPr>
          <w:rFonts w:ascii="Calibri" w:eastAsia="Calibri" w:hAnsi="Calibri" w:cs="Arial"/>
          <w:sz w:val="22"/>
          <w:szCs w:val="22"/>
        </w:rPr>
        <w:t>ych</w:t>
      </w:r>
      <w:r w:rsidR="00CD2709" w:rsidRPr="0000738B">
        <w:rPr>
          <w:rFonts w:ascii="Calibri" w:eastAsia="Calibri" w:hAnsi="Calibri" w:cs="Arial"/>
          <w:sz w:val="22"/>
          <w:szCs w:val="22"/>
        </w:rPr>
        <w:t xml:space="preserve"> dokument</w:t>
      </w:r>
      <w:r w:rsidR="0083542A" w:rsidRPr="0000738B">
        <w:rPr>
          <w:rFonts w:ascii="Calibri" w:eastAsia="Calibri" w:hAnsi="Calibri" w:cs="Arial"/>
          <w:sz w:val="22"/>
          <w:szCs w:val="22"/>
        </w:rPr>
        <w:t>ów</w:t>
      </w:r>
      <w:r w:rsidR="00CD2709" w:rsidRPr="0000738B">
        <w:rPr>
          <w:rFonts w:ascii="Calibri" w:eastAsia="Calibri" w:hAnsi="Calibri" w:cs="Arial"/>
          <w:sz w:val="22"/>
          <w:szCs w:val="22"/>
        </w:rPr>
        <w:t xml:space="preserve">: </w:t>
      </w:r>
    </w:p>
    <w:p w14:paraId="28D021D2" w14:textId="4174AA49" w:rsidR="001F2B10" w:rsidRPr="0000738B" w:rsidRDefault="001F2B10" w:rsidP="00FC4768">
      <w:pPr>
        <w:autoSpaceDE w:val="0"/>
        <w:contextualSpacing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- dokument</w:t>
      </w:r>
      <w:r w:rsidR="0083542A" w:rsidRPr="0000738B">
        <w:rPr>
          <w:rFonts w:ascii="Calibri" w:eastAsia="Calibri" w:hAnsi="Calibri" w:cs="Arial"/>
          <w:sz w:val="22"/>
          <w:szCs w:val="22"/>
        </w:rPr>
        <w:t>y</w:t>
      </w:r>
      <w:r w:rsidRPr="0000738B">
        <w:rPr>
          <w:rFonts w:ascii="Calibri" w:eastAsia="Calibri" w:hAnsi="Calibri" w:cs="Arial"/>
          <w:sz w:val="22"/>
          <w:szCs w:val="22"/>
        </w:rPr>
        <w:t xml:space="preserve"> rozliczeniow</w:t>
      </w:r>
      <w:r w:rsidR="0083542A" w:rsidRPr="0000738B">
        <w:rPr>
          <w:rFonts w:ascii="Calibri" w:eastAsia="Calibri" w:hAnsi="Calibri" w:cs="Arial"/>
          <w:sz w:val="22"/>
          <w:szCs w:val="22"/>
        </w:rPr>
        <w:t>e</w:t>
      </w:r>
      <w:r w:rsidR="00F11C4A" w:rsidRPr="0000738B">
        <w:rPr>
          <w:rFonts w:ascii="Calibri" w:eastAsia="Calibri" w:hAnsi="Calibri" w:cs="Arial"/>
          <w:sz w:val="22"/>
          <w:szCs w:val="22"/>
        </w:rPr>
        <w:t xml:space="preserve"> wynikające z ha</w:t>
      </w:r>
      <w:r w:rsidR="00DF2284" w:rsidRPr="0000738B">
        <w:rPr>
          <w:rFonts w:ascii="Calibri" w:eastAsia="Calibri" w:hAnsi="Calibri" w:cs="Arial"/>
          <w:sz w:val="22"/>
          <w:szCs w:val="22"/>
        </w:rPr>
        <w:t>rmonogramu rzeczowo-finansowego</w:t>
      </w:r>
      <w:r w:rsidR="00FC4768" w:rsidRPr="0000738B">
        <w:rPr>
          <w:rFonts w:ascii="Calibri" w:eastAsia="Calibri" w:hAnsi="Calibri" w:cs="Arial"/>
          <w:sz w:val="22"/>
          <w:szCs w:val="22"/>
        </w:rPr>
        <w:t>.</w:t>
      </w:r>
    </w:p>
    <w:p w14:paraId="53AE49F5" w14:textId="33B593DA" w:rsidR="001F2B10" w:rsidRPr="0000738B" w:rsidRDefault="00D81181" w:rsidP="00FC4768">
      <w:pPr>
        <w:autoSpaceDE w:val="0"/>
        <w:contextualSpacing/>
        <w:jc w:val="both"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 xml:space="preserve">- </w:t>
      </w:r>
      <w:r w:rsidR="00B347EE" w:rsidRPr="0000738B">
        <w:rPr>
          <w:rFonts w:ascii="Calibri" w:eastAsia="Calibri" w:hAnsi="Calibri" w:cs="Arial"/>
          <w:sz w:val="22"/>
          <w:szCs w:val="22"/>
        </w:rPr>
        <w:t>bezusterkow</w:t>
      </w:r>
      <w:r w:rsidR="0083542A" w:rsidRPr="0000738B">
        <w:rPr>
          <w:rFonts w:ascii="Calibri" w:eastAsia="Calibri" w:hAnsi="Calibri" w:cs="Arial"/>
          <w:sz w:val="22"/>
          <w:szCs w:val="22"/>
        </w:rPr>
        <w:t>e</w:t>
      </w:r>
      <w:r w:rsidR="00B347EE"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="001F2B10" w:rsidRPr="0000738B">
        <w:rPr>
          <w:rFonts w:ascii="Calibri" w:eastAsia="Calibri" w:hAnsi="Calibri" w:cs="Arial"/>
          <w:sz w:val="22"/>
          <w:szCs w:val="22"/>
        </w:rPr>
        <w:t>protok</w:t>
      </w:r>
      <w:r w:rsidR="0083542A" w:rsidRPr="0000738B">
        <w:rPr>
          <w:rFonts w:ascii="Calibri" w:eastAsia="Calibri" w:hAnsi="Calibri" w:cs="Arial"/>
          <w:sz w:val="22"/>
          <w:szCs w:val="22"/>
        </w:rPr>
        <w:t>oły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 odbioru robót</w:t>
      </w:r>
      <w:r w:rsidR="007A3977" w:rsidRPr="0000738B">
        <w:rPr>
          <w:rFonts w:ascii="Calibri" w:eastAsia="Calibri" w:hAnsi="Calibri" w:cs="Arial"/>
          <w:sz w:val="22"/>
          <w:szCs w:val="22"/>
        </w:rPr>
        <w:t xml:space="preserve"> potwierdzon</w:t>
      </w:r>
      <w:r w:rsidR="0083542A" w:rsidRPr="0000738B">
        <w:rPr>
          <w:rFonts w:ascii="Calibri" w:eastAsia="Calibri" w:hAnsi="Calibri" w:cs="Arial"/>
          <w:sz w:val="22"/>
          <w:szCs w:val="22"/>
        </w:rPr>
        <w:t>e</w:t>
      </w:r>
      <w:r w:rsidR="007A3977" w:rsidRPr="0000738B">
        <w:rPr>
          <w:rFonts w:ascii="Calibri" w:eastAsia="Calibri" w:hAnsi="Calibri" w:cs="Arial"/>
          <w:sz w:val="22"/>
          <w:szCs w:val="22"/>
        </w:rPr>
        <w:t xml:space="preserve"> przez inspektorów nadzoru</w:t>
      </w:r>
      <w:r w:rsidR="00FC4768" w:rsidRPr="0000738B">
        <w:rPr>
          <w:rFonts w:ascii="Calibri" w:eastAsia="Calibri" w:hAnsi="Calibri" w:cs="Arial"/>
          <w:sz w:val="22"/>
          <w:szCs w:val="22"/>
        </w:rPr>
        <w:t>.</w:t>
      </w:r>
    </w:p>
    <w:p w14:paraId="3810CE45" w14:textId="196A3818" w:rsidR="00DF2284" w:rsidRPr="0000738B" w:rsidRDefault="00DF2284" w:rsidP="00FC4768">
      <w:pPr>
        <w:autoSpaceDE w:val="0"/>
        <w:contextualSpacing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 xml:space="preserve">- dokumenty wskazane </w:t>
      </w:r>
      <w:r w:rsidR="00525F11" w:rsidRPr="0000738B">
        <w:rPr>
          <w:rFonts w:ascii="Calibri" w:eastAsia="Calibri" w:hAnsi="Calibri" w:cs="Arial"/>
          <w:sz w:val="22"/>
          <w:szCs w:val="22"/>
        </w:rPr>
        <w:t xml:space="preserve">w pkt.3 </w:t>
      </w:r>
      <w:r w:rsidR="004D74A6" w:rsidRPr="0000738B">
        <w:rPr>
          <w:rFonts w:ascii="Calibri" w:eastAsia="Calibri" w:hAnsi="Calibri" w:cs="Arial"/>
          <w:sz w:val="22"/>
          <w:szCs w:val="22"/>
        </w:rPr>
        <w:t xml:space="preserve">niniejszego paragrafu </w:t>
      </w:r>
      <w:r w:rsidR="00525F11" w:rsidRPr="0000738B">
        <w:rPr>
          <w:rFonts w:ascii="Calibri" w:eastAsia="Calibri" w:hAnsi="Calibri" w:cs="Arial"/>
          <w:sz w:val="22"/>
          <w:szCs w:val="22"/>
        </w:rPr>
        <w:t>(dotyczy faktury końcowej)</w:t>
      </w:r>
      <w:r w:rsidR="00FC4768" w:rsidRPr="0000738B">
        <w:rPr>
          <w:rFonts w:ascii="Calibri" w:eastAsia="Calibri" w:hAnsi="Calibri" w:cs="Arial"/>
          <w:sz w:val="22"/>
          <w:szCs w:val="22"/>
        </w:rPr>
        <w:t>.</w:t>
      </w:r>
    </w:p>
    <w:p w14:paraId="2FC08054" w14:textId="675D68A3" w:rsidR="001F2B10" w:rsidRPr="0000738B" w:rsidRDefault="001F2B10" w:rsidP="00FC4768">
      <w:pPr>
        <w:autoSpaceDE w:val="0"/>
        <w:contextualSpacing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- 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wiadczenia Podwykonawców o dokonaniu zapłaty na ich rzecz przez Wykonawc</w:t>
      </w:r>
      <w:r w:rsidRPr="0000738B">
        <w:rPr>
          <w:rFonts w:ascii="Calibri" w:eastAsia="TimesNewRoman" w:hAnsi="Calibri" w:cs="Arial"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sz w:val="22"/>
          <w:szCs w:val="22"/>
        </w:rPr>
        <w:t xml:space="preserve">i braku jakichkolwiek </w:t>
      </w:r>
      <w:r w:rsidR="00FC4768" w:rsidRPr="0000738B">
        <w:rPr>
          <w:rFonts w:ascii="Calibri" w:eastAsia="Calibri" w:hAnsi="Calibri" w:cs="Arial"/>
          <w:sz w:val="22"/>
          <w:szCs w:val="22"/>
        </w:rPr>
        <w:t>z</w:t>
      </w:r>
      <w:r w:rsidRPr="0000738B">
        <w:rPr>
          <w:rFonts w:ascii="Calibri" w:eastAsia="Calibri" w:hAnsi="Calibri" w:cs="Arial"/>
          <w:sz w:val="22"/>
          <w:szCs w:val="22"/>
        </w:rPr>
        <w:t>aległo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</w:t>
      </w:r>
      <w:r w:rsidR="00B347EE" w:rsidRPr="0000738B">
        <w:rPr>
          <w:rFonts w:ascii="Calibri" w:eastAsia="Calibri" w:hAnsi="Calibri" w:cs="Arial"/>
          <w:sz w:val="22"/>
          <w:szCs w:val="22"/>
        </w:rPr>
        <w:t xml:space="preserve"> wraz z potwierdzeniami przelewów bankowych za przedmiotowe roboty</w:t>
      </w:r>
      <w:r w:rsidRPr="0000738B">
        <w:rPr>
          <w:rFonts w:ascii="Calibri" w:eastAsia="Calibri" w:hAnsi="Calibri" w:cs="Arial"/>
          <w:sz w:val="22"/>
          <w:szCs w:val="22"/>
        </w:rPr>
        <w:t>.</w:t>
      </w:r>
    </w:p>
    <w:p w14:paraId="630951AD" w14:textId="3BE7021D" w:rsidR="00FC4768" w:rsidRPr="0000738B" w:rsidRDefault="001F2B10" w:rsidP="00FC4768">
      <w:pPr>
        <w:autoSpaceDE w:val="0"/>
        <w:rPr>
          <w:rFonts w:ascii="Calibri" w:eastAsia="Calibri" w:hAnsi="Calibri" w:cs="Arial"/>
          <w:bCs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- dokument</w:t>
      </w:r>
      <w:r w:rsidR="0083542A" w:rsidRPr="0000738B">
        <w:rPr>
          <w:rFonts w:ascii="Calibri" w:eastAsia="Calibri" w:hAnsi="Calibri" w:cs="Arial"/>
          <w:sz w:val="22"/>
          <w:szCs w:val="22"/>
        </w:rPr>
        <w:t>y</w:t>
      </w:r>
      <w:r w:rsidRPr="0000738B">
        <w:rPr>
          <w:rFonts w:ascii="Calibri" w:eastAsia="Calibri" w:hAnsi="Calibri" w:cs="Arial"/>
          <w:sz w:val="22"/>
          <w:szCs w:val="22"/>
        </w:rPr>
        <w:t xml:space="preserve"> o których mowa w </w:t>
      </w:r>
      <w:r w:rsidRPr="0000738B">
        <w:rPr>
          <w:rFonts w:ascii="Calibri" w:eastAsia="Calibri" w:hAnsi="Calibri" w:cs="Arial"/>
          <w:bCs/>
          <w:sz w:val="22"/>
          <w:szCs w:val="22"/>
        </w:rPr>
        <w:t>§</w:t>
      </w:r>
      <w:r w:rsidR="00EE67B6" w:rsidRPr="0000738B">
        <w:rPr>
          <w:rFonts w:ascii="Calibri" w:eastAsia="Calibri" w:hAnsi="Calibri" w:cs="Arial"/>
          <w:bCs/>
          <w:sz w:val="22"/>
          <w:szCs w:val="22"/>
        </w:rPr>
        <w:t>8</w:t>
      </w:r>
      <w:r w:rsidRPr="0000738B">
        <w:rPr>
          <w:rFonts w:ascii="Calibri" w:eastAsia="Calibri" w:hAnsi="Calibri" w:cs="Arial"/>
          <w:bCs/>
          <w:sz w:val="22"/>
          <w:szCs w:val="22"/>
        </w:rPr>
        <w:t xml:space="preserve"> ust.</w:t>
      </w:r>
      <w:r w:rsidR="006827F9" w:rsidRPr="0000738B">
        <w:rPr>
          <w:rFonts w:ascii="Calibri" w:eastAsia="Calibri" w:hAnsi="Calibri" w:cs="Arial"/>
          <w:bCs/>
          <w:sz w:val="22"/>
          <w:szCs w:val="22"/>
        </w:rPr>
        <w:t>7</w:t>
      </w:r>
      <w:r w:rsidRPr="0000738B">
        <w:rPr>
          <w:rFonts w:ascii="Calibri" w:eastAsia="Calibri" w:hAnsi="Calibri" w:cs="Arial"/>
          <w:bCs/>
          <w:sz w:val="22"/>
          <w:szCs w:val="22"/>
        </w:rPr>
        <w:t xml:space="preserve"> niniejszej umowy </w:t>
      </w:r>
      <w:r w:rsidRPr="0000738B">
        <w:rPr>
          <w:rFonts w:ascii="Calibri" w:eastAsia="Calibri" w:hAnsi="Calibri" w:cs="Arial"/>
          <w:sz w:val="22"/>
          <w:szCs w:val="22"/>
        </w:rPr>
        <w:t>z zastrze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eniem</w:t>
      </w:r>
      <w:r w:rsidR="00961A9C" w:rsidRPr="0000738B">
        <w:rPr>
          <w:rFonts w:ascii="Calibri" w:eastAsia="Calibri" w:hAnsi="Calibri" w:cs="Arial"/>
          <w:sz w:val="22"/>
          <w:szCs w:val="22"/>
        </w:rPr>
        <w:t xml:space="preserve"> zapisów </w:t>
      </w:r>
      <w:r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Pr="0000738B">
        <w:rPr>
          <w:rFonts w:ascii="Calibri" w:eastAsia="Calibri" w:hAnsi="Calibri" w:cs="Arial"/>
          <w:bCs/>
          <w:sz w:val="22"/>
          <w:szCs w:val="22"/>
        </w:rPr>
        <w:t>§1</w:t>
      </w:r>
      <w:r w:rsidR="00EF5DC8" w:rsidRPr="0000738B">
        <w:rPr>
          <w:rFonts w:ascii="Calibri" w:eastAsia="Calibri" w:hAnsi="Calibri" w:cs="Arial"/>
          <w:bCs/>
          <w:sz w:val="22"/>
          <w:szCs w:val="22"/>
        </w:rPr>
        <w:t>4</w:t>
      </w:r>
      <w:r w:rsidR="00F128A7" w:rsidRPr="0000738B">
        <w:rPr>
          <w:rFonts w:ascii="Calibri" w:eastAsia="Calibri" w:hAnsi="Calibri" w:cs="Arial"/>
          <w:bCs/>
          <w:sz w:val="22"/>
          <w:szCs w:val="22"/>
        </w:rPr>
        <w:t xml:space="preserve"> niniejszej umowy</w:t>
      </w:r>
      <w:r w:rsidR="00FC4768" w:rsidRPr="0000738B">
        <w:rPr>
          <w:rFonts w:ascii="Calibri" w:eastAsia="Calibri" w:hAnsi="Calibri" w:cs="Arial"/>
          <w:bCs/>
          <w:sz w:val="22"/>
          <w:szCs w:val="22"/>
        </w:rPr>
        <w:t>.</w:t>
      </w:r>
      <w:r w:rsidR="00F128A7" w:rsidRPr="0000738B">
        <w:rPr>
          <w:rFonts w:ascii="Calibri" w:eastAsia="Calibri" w:hAnsi="Calibri" w:cs="Arial"/>
          <w:bCs/>
          <w:sz w:val="22"/>
          <w:szCs w:val="22"/>
        </w:rPr>
        <w:t xml:space="preserve"> </w:t>
      </w:r>
    </w:p>
    <w:p w14:paraId="299B0C40" w14:textId="0FE618F5" w:rsidR="0083542A" w:rsidRPr="0000738B" w:rsidRDefault="00151DF8" w:rsidP="00FC4768">
      <w:pPr>
        <w:autoSpaceDE w:val="0"/>
        <w:rPr>
          <w:rFonts w:ascii="Calibri" w:eastAsia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 xml:space="preserve">- </w:t>
      </w:r>
      <w:r w:rsidR="00825DA4" w:rsidRPr="0000738B">
        <w:rPr>
          <w:rFonts w:ascii="Calibri" w:eastAsia="Calibri" w:hAnsi="Calibri" w:cs="Arial"/>
          <w:sz w:val="22"/>
          <w:szCs w:val="22"/>
        </w:rPr>
        <w:t>dokument</w:t>
      </w:r>
      <w:r w:rsidR="0083542A" w:rsidRPr="0000738B">
        <w:rPr>
          <w:rFonts w:ascii="Calibri" w:eastAsia="Calibri" w:hAnsi="Calibri" w:cs="Arial"/>
          <w:sz w:val="22"/>
          <w:szCs w:val="22"/>
        </w:rPr>
        <w:t>y</w:t>
      </w:r>
      <w:r w:rsidR="007E3BC4"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="00971812" w:rsidRPr="0000738B">
        <w:rPr>
          <w:rFonts w:ascii="Calibri" w:eastAsia="Calibri" w:hAnsi="Calibri" w:cs="Arial"/>
          <w:sz w:val="22"/>
          <w:szCs w:val="22"/>
        </w:rPr>
        <w:t xml:space="preserve"> o których mowa </w:t>
      </w:r>
      <w:r w:rsidR="00AE61E3" w:rsidRPr="0000738B">
        <w:rPr>
          <w:rFonts w:ascii="Calibri" w:eastAsia="Calibri" w:hAnsi="Calibri" w:cs="Arial"/>
          <w:sz w:val="22"/>
          <w:szCs w:val="22"/>
        </w:rPr>
        <w:t xml:space="preserve">w </w:t>
      </w:r>
      <w:r w:rsidR="00971812" w:rsidRPr="0000738B">
        <w:rPr>
          <w:rFonts w:ascii="Calibri" w:eastAsia="Calibri" w:hAnsi="Calibri" w:cs="Arial"/>
          <w:bCs/>
          <w:sz w:val="22"/>
          <w:szCs w:val="22"/>
        </w:rPr>
        <w:t>§10</w:t>
      </w:r>
      <w:r w:rsidR="007E3BC4" w:rsidRPr="0000738B">
        <w:rPr>
          <w:rFonts w:ascii="Calibri" w:eastAsia="Calibri" w:hAnsi="Calibri" w:cs="Arial"/>
          <w:bCs/>
          <w:sz w:val="22"/>
          <w:szCs w:val="22"/>
        </w:rPr>
        <w:t xml:space="preserve"> ust.</w:t>
      </w:r>
      <w:r w:rsidR="00607B2E" w:rsidRPr="0000738B">
        <w:rPr>
          <w:rFonts w:ascii="Calibri" w:eastAsia="Calibri" w:hAnsi="Calibri" w:cs="Arial"/>
          <w:bCs/>
          <w:sz w:val="22"/>
          <w:szCs w:val="22"/>
        </w:rPr>
        <w:t>2 pkt. 3)</w:t>
      </w:r>
      <w:r w:rsidR="00971812" w:rsidRPr="0000738B">
        <w:rPr>
          <w:rFonts w:ascii="Calibri" w:hAnsi="Calibri" w:cs="Arial"/>
          <w:sz w:val="22"/>
          <w:szCs w:val="22"/>
        </w:rPr>
        <w:t xml:space="preserve"> </w:t>
      </w:r>
      <w:r w:rsidR="00FC4768" w:rsidRPr="0000738B">
        <w:rPr>
          <w:rFonts w:ascii="Calibri" w:hAnsi="Calibri" w:cs="Arial"/>
          <w:sz w:val="22"/>
          <w:szCs w:val="22"/>
        </w:rPr>
        <w:t xml:space="preserve">w </w:t>
      </w:r>
      <w:r w:rsidR="00AE61E3" w:rsidRPr="0000738B">
        <w:rPr>
          <w:rFonts w:ascii="Calibri" w:eastAsia="Calibri" w:hAnsi="Calibri" w:cs="Arial"/>
          <w:sz w:val="22"/>
          <w:szCs w:val="22"/>
        </w:rPr>
        <w:t>przypadku faktur</w:t>
      </w:r>
      <w:r w:rsidR="00E10457" w:rsidRPr="0000738B">
        <w:rPr>
          <w:rFonts w:ascii="Calibri" w:eastAsia="Calibri" w:hAnsi="Calibri" w:cs="Arial"/>
          <w:sz w:val="22"/>
          <w:szCs w:val="22"/>
        </w:rPr>
        <w:t xml:space="preserve">y </w:t>
      </w:r>
      <w:r w:rsidR="00AE61E3" w:rsidRPr="0000738B">
        <w:rPr>
          <w:rFonts w:ascii="Calibri" w:eastAsia="Calibri" w:hAnsi="Calibri" w:cs="Arial"/>
          <w:sz w:val="22"/>
          <w:szCs w:val="22"/>
        </w:rPr>
        <w:t>końcow</w:t>
      </w:r>
      <w:r w:rsidR="00E10457" w:rsidRPr="0000738B">
        <w:rPr>
          <w:rFonts w:ascii="Calibri" w:eastAsia="Calibri" w:hAnsi="Calibri" w:cs="Arial"/>
          <w:sz w:val="22"/>
          <w:szCs w:val="22"/>
        </w:rPr>
        <w:t>ej</w:t>
      </w:r>
      <w:r w:rsidR="006827F9" w:rsidRPr="0000738B">
        <w:rPr>
          <w:rFonts w:ascii="Calibri" w:eastAsia="Calibri" w:hAnsi="Calibri" w:cs="Arial"/>
          <w:sz w:val="22"/>
          <w:szCs w:val="22"/>
        </w:rPr>
        <w:t xml:space="preserve"> za wykonanie </w:t>
      </w:r>
      <w:r w:rsidR="00953116" w:rsidRPr="0000738B">
        <w:rPr>
          <w:rFonts w:ascii="Calibri" w:eastAsia="Calibri" w:hAnsi="Calibri" w:cs="Arial"/>
          <w:sz w:val="22"/>
          <w:szCs w:val="22"/>
        </w:rPr>
        <w:t xml:space="preserve">całego </w:t>
      </w:r>
      <w:r w:rsidR="0006451A" w:rsidRPr="0000738B">
        <w:rPr>
          <w:rFonts w:ascii="Calibri" w:eastAsia="Calibri" w:hAnsi="Calibri" w:cs="Arial"/>
          <w:sz w:val="22"/>
          <w:szCs w:val="22"/>
        </w:rPr>
        <w:t xml:space="preserve">   </w:t>
      </w:r>
      <w:r w:rsidR="00D81181" w:rsidRPr="0000738B">
        <w:rPr>
          <w:rFonts w:ascii="Calibri" w:eastAsia="Calibri" w:hAnsi="Calibri" w:cs="Arial"/>
          <w:sz w:val="22"/>
          <w:szCs w:val="22"/>
        </w:rPr>
        <w:t>przedmiotu umow</w:t>
      </w:r>
      <w:r w:rsidR="00953116" w:rsidRPr="0000738B">
        <w:rPr>
          <w:rFonts w:ascii="Calibri" w:eastAsia="Calibri" w:hAnsi="Calibri" w:cs="Arial"/>
          <w:sz w:val="22"/>
          <w:szCs w:val="22"/>
        </w:rPr>
        <w:t>y</w:t>
      </w:r>
      <w:r w:rsidR="0083542A" w:rsidRPr="0000738B">
        <w:rPr>
          <w:rFonts w:ascii="Calibri" w:eastAsia="Calibri" w:hAnsi="Calibri" w:cs="Arial"/>
          <w:sz w:val="22"/>
          <w:szCs w:val="22"/>
        </w:rPr>
        <w:t>.</w:t>
      </w:r>
    </w:p>
    <w:p w14:paraId="5AFDBAE6" w14:textId="5E298866" w:rsidR="0083542A" w:rsidRPr="0000738B" w:rsidRDefault="00203FDB" w:rsidP="002D5CA7">
      <w:pPr>
        <w:autoSpaceDE w:val="0"/>
        <w:spacing w:after="120" w:line="276" w:lineRule="auto"/>
        <w:contextualSpacing/>
        <w:rPr>
          <w:rFonts w:ascii="Calibri" w:eastAsia="Calibri" w:hAnsi="Calibri" w:cs="Arial"/>
          <w:bCs/>
          <w:sz w:val="22"/>
          <w:szCs w:val="22"/>
        </w:rPr>
      </w:pPr>
      <w:r w:rsidRPr="0000738B">
        <w:rPr>
          <w:rFonts w:ascii="Calibri" w:eastAsia="Calibri" w:hAnsi="Calibri" w:cs="Arial"/>
          <w:bCs/>
          <w:sz w:val="22"/>
          <w:szCs w:val="22"/>
        </w:rPr>
        <w:t xml:space="preserve">6.1 </w:t>
      </w:r>
      <w:r w:rsidR="0083542A" w:rsidRPr="0000738B">
        <w:rPr>
          <w:rFonts w:ascii="Calibri" w:eastAsia="Calibri" w:hAnsi="Calibri" w:cs="Arial"/>
          <w:bCs/>
          <w:sz w:val="22"/>
          <w:szCs w:val="22"/>
        </w:rPr>
        <w:t>Warunkiem koniecznym do wystawienia przez Wykonawcę faktury vat jest akceptacja przez Zamawiającego w/w dokumentów.</w:t>
      </w:r>
    </w:p>
    <w:p w14:paraId="1DD05CAF" w14:textId="4B20DB6D" w:rsidR="00FD37B0" w:rsidRPr="0000738B" w:rsidRDefault="006B4BFA" w:rsidP="002D5CA7">
      <w:pPr>
        <w:autoSpaceDE w:val="0"/>
        <w:spacing w:after="120" w:line="276" w:lineRule="auto"/>
        <w:contextualSpacing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 xml:space="preserve">6.2 </w:t>
      </w:r>
      <w:r w:rsidR="0083542A" w:rsidRPr="0000738B">
        <w:rPr>
          <w:rFonts w:ascii="Calibri" w:eastAsia="Calibri" w:hAnsi="Calibri" w:cs="Arial"/>
          <w:sz w:val="22"/>
          <w:szCs w:val="22"/>
        </w:rPr>
        <w:t>Strony postanawiaj</w:t>
      </w:r>
      <w:r w:rsidR="0083542A" w:rsidRPr="0000738B">
        <w:rPr>
          <w:rFonts w:ascii="Calibri" w:eastAsia="TimesNewRoman" w:hAnsi="Calibri" w:cs="Arial"/>
          <w:sz w:val="22"/>
          <w:szCs w:val="22"/>
        </w:rPr>
        <w:t>ą</w:t>
      </w:r>
      <w:r w:rsidR="0083542A" w:rsidRPr="0000738B">
        <w:rPr>
          <w:rFonts w:ascii="Calibri" w:eastAsia="Calibri" w:hAnsi="Calibri" w:cs="Arial"/>
          <w:sz w:val="22"/>
          <w:szCs w:val="22"/>
        </w:rPr>
        <w:t xml:space="preserve">, </w:t>
      </w:r>
      <w:r w:rsidR="0083542A" w:rsidRPr="0000738B">
        <w:rPr>
          <w:rFonts w:ascii="Calibri" w:eastAsia="TimesNewRoman" w:hAnsi="Calibri" w:cs="Arial"/>
          <w:sz w:val="22"/>
          <w:szCs w:val="22"/>
        </w:rPr>
        <w:t>ż</w:t>
      </w:r>
      <w:r w:rsidR="0083542A" w:rsidRPr="0000738B">
        <w:rPr>
          <w:rFonts w:ascii="Calibri" w:eastAsia="Calibri" w:hAnsi="Calibri" w:cs="Arial"/>
          <w:sz w:val="22"/>
          <w:szCs w:val="22"/>
        </w:rPr>
        <w:t>e zapłata nale</w:t>
      </w:r>
      <w:r w:rsidR="0083542A" w:rsidRPr="0000738B">
        <w:rPr>
          <w:rFonts w:ascii="Calibri" w:eastAsia="TimesNewRoman" w:hAnsi="Calibri" w:cs="Arial"/>
          <w:sz w:val="22"/>
          <w:szCs w:val="22"/>
        </w:rPr>
        <w:t>ż</w:t>
      </w:r>
      <w:r w:rsidR="0083542A" w:rsidRPr="0000738B">
        <w:rPr>
          <w:rFonts w:ascii="Calibri" w:eastAsia="Calibri" w:hAnsi="Calibri" w:cs="Arial"/>
          <w:sz w:val="22"/>
          <w:szCs w:val="22"/>
        </w:rPr>
        <w:t>no</w:t>
      </w:r>
      <w:r w:rsidR="0083542A" w:rsidRPr="0000738B">
        <w:rPr>
          <w:rFonts w:ascii="Calibri" w:eastAsia="TimesNewRoman" w:hAnsi="Calibri" w:cs="Arial"/>
          <w:sz w:val="22"/>
          <w:szCs w:val="22"/>
        </w:rPr>
        <w:t>ś</w:t>
      </w:r>
      <w:r w:rsidR="0083542A" w:rsidRPr="0000738B">
        <w:rPr>
          <w:rFonts w:ascii="Calibri" w:eastAsia="Calibri" w:hAnsi="Calibri" w:cs="Arial"/>
          <w:sz w:val="22"/>
          <w:szCs w:val="22"/>
        </w:rPr>
        <w:t>ci Wykonawcy nast</w:t>
      </w:r>
      <w:r w:rsidR="0083542A" w:rsidRPr="0000738B">
        <w:rPr>
          <w:rFonts w:ascii="Calibri" w:eastAsia="TimesNewRoman" w:hAnsi="Calibri" w:cs="Arial"/>
          <w:sz w:val="22"/>
          <w:szCs w:val="22"/>
        </w:rPr>
        <w:t>ą</w:t>
      </w:r>
      <w:r w:rsidR="0083542A" w:rsidRPr="0000738B">
        <w:rPr>
          <w:rFonts w:ascii="Calibri" w:eastAsia="Calibri" w:hAnsi="Calibri" w:cs="Arial"/>
          <w:sz w:val="22"/>
          <w:szCs w:val="22"/>
        </w:rPr>
        <w:t>pi w terminie 30 dni, licz</w:t>
      </w:r>
      <w:r w:rsidR="0083542A" w:rsidRPr="0000738B">
        <w:rPr>
          <w:rFonts w:ascii="Calibri" w:eastAsia="TimesNewRoman" w:hAnsi="Calibri" w:cs="Arial"/>
          <w:sz w:val="22"/>
          <w:szCs w:val="22"/>
        </w:rPr>
        <w:t>ą</w:t>
      </w:r>
      <w:r w:rsidR="0083542A" w:rsidRPr="0000738B">
        <w:rPr>
          <w:rFonts w:ascii="Calibri" w:eastAsia="Calibri" w:hAnsi="Calibri" w:cs="Arial"/>
          <w:sz w:val="22"/>
          <w:szCs w:val="22"/>
        </w:rPr>
        <w:t>c od dnia dostarczenia Zamawiaj</w:t>
      </w:r>
      <w:r w:rsidR="0083542A" w:rsidRPr="0000738B">
        <w:rPr>
          <w:rFonts w:ascii="Calibri" w:eastAsia="TimesNewRoman" w:hAnsi="Calibri" w:cs="Arial"/>
          <w:sz w:val="22"/>
          <w:szCs w:val="22"/>
        </w:rPr>
        <w:t>ą</w:t>
      </w:r>
      <w:r w:rsidR="0083542A" w:rsidRPr="0000738B">
        <w:rPr>
          <w:rFonts w:ascii="Calibri" w:eastAsia="Calibri" w:hAnsi="Calibri" w:cs="Arial"/>
          <w:sz w:val="22"/>
          <w:szCs w:val="22"/>
        </w:rPr>
        <w:t>cemu prawidłowo wystawionej faktury</w:t>
      </w:r>
      <w:r w:rsidR="00FD37B0" w:rsidRPr="0000738B">
        <w:rPr>
          <w:rFonts w:ascii="Calibri" w:eastAsia="Calibri" w:hAnsi="Calibri" w:cs="Arial"/>
          <w:bCs/>
          <w:sz w:val="22"/>
          <w:szCs w:val="22"/>
        </w:rPr>
        <w:t>.</w:t>
      </w:r>
      <w:r w:rsidR="006827F9" w:rsidRPr="0000738B">
        <w:rPr>
          <w:rFonts w:ascii="Calibri" w:eastAsia="Calibri" w:hAnsi="Calibri" w:cs="Arial"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</w:t>
      </w:r>
    </w:p>
    <w:p w14:paraId="50F8FA12" w14:textId="77777777" w:rsidR="00FB1690" w:rsidRPr="0000738B" w:rsidRDefault="00FB1690" w:rsidP="00497F7E">
      <w:pPr>
        <w:autoSpaceDE w:val="0"/>
        <w:spacing w:after="120" w:line="276" w:lineRule="auto"/>
        <w:rPr>
          <w:rFonts w:ascii="Calibri" w:eastAsia="Calibri" w:hAnsi="Calibri" w:cs="Arial"/>
          <w:sz w:val="22"/>
          <w:szCs w:val="22"/>
        </w:rPr>
      </w:pPr>
    </w:p>
    <w:p w14:paraId="7DB56A02" w14:textId="38A5862D" w:rsidR="001F2B10" w:rsidRPr="0000738B" w:rsidRDefault="006827F9" w:rsidP="00FC4768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7</w:t>
      </w:r>
      <w:r w:rsidR="007A3977" w:rsidRPr="0000738B">
        <w:rPr>
          <w:rFonts w:ascii="Calibri" w:eastAsia="Calibri" w:hAnsi="Calibri" w:cs="Arial"/>
          <w:sz w:val="22"/>
          <w:szCs w:val="22"/>
        </w:rPr>
        <w:t>.</w:t>
      </w:r>
      <w:r w:rsidR="00C362F3" w:rsidRPr="0000738B">
        <w:rPr>
          <w:rFonts w:ascii="Calibri" w:eastAsia="Calibri" w:hAnsi="Calibri" w:cs="Arial"/>
          <w:sz w:val="22"/>
          <w:szCs w:val="22"/>
        </w:rPr>
        <w:t xml:space="preserve"> </w:t>
      </w:r>
      <w:r w:rsidR="001F2B10" w:rsidRPr="0000738B">
        <w:rPr>
          <w:rFonts w:ascii="Calibri" w:eastAsia="Calibri" w:hAnsi="Calibri" w:cs="Arial"/>
          <w:bCs/>
          <w:sz w:val="22"/>
          <w:szCs w:val="22"/>
        </w:rPr>
        <w:t>Je</w:t>
      </w:r>
      <w:r w:rsidR="001F2B10" w:rsidRPr="0000738B">
        <w:rPr>
          <w:rFonts w:ascii="Calibri" w:eastAsia="TimesNewRoman" w:hAnsi="Calibri" w:cs="Arial"/>
          <w:bCs/>
          <w:sz w:val="22"/>
          <w:szCs w:val="22"/>
        </w:rPr>
        <w:t>ż</w:t>
      </w:r>
      <w:r w:rsidR="001F2B10" w:rsidRPr="0000738B">
        <w:rPr>
          <w:rFonts w:ascii="Calibri" w:eastAsia="Calibri" w:hAnsi="Calibri" w:cs="Arial"/>
          <w:bCs/>
          <w:sz w:val="22"/>
          <w:szCs w:val="22"/>
        </w:rPr>
        <w:t>eli Wykonawca zatrudnia podwykonawców, ustalone wynagrodzenie przysługuj</w:t>
      </w:r>
      <w:r w:rsidR="001F2B10" w:rsidRPr="0000738B">
        <w:rPr>
          <w:rFonts w:ascii="Calibri" w:eastAsia="TimesNewRoman" w:hAnsi="Calibri" w:cs="Arial"/>
          <w:bCs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bCs/>
          <w:sz w:val="22"/>
          <w:szCs w:val="22"/>
        </w:rPr>
        <w:t>ce Wykonawcy, Zamawiaj</w:t>
      </w:r>
      <w:r w:rsidR="001F2B10" w:rsidRPr="0000738B">
        <w:rPr>
          <w:rFonts w:ascii="Calibri" w:eastAsia="TimesNewRoman" w:hAnsi="Calibri" w:cs="Arial"/>
          <w:bCs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bCs/>
          <w:sz w:val="22"/>
          <w:szCs w:val="22"/>
        </w:rPr>
        <w:t>cy b</w:t>
      </w:r>
      <w:r w:rsidR="001F2B10" w:rsidRPr="0000738B">
        <w:rPr>
          <w:rFonts w:ascii="Calibri" w:eastAsia="TimesNewRoman" w:hAnsi="Calibri" w:cs="Arial"/>
          <w:bCs/>
          <w:sz w:val="22"/>
          <w:szCs w:val="22"/>
        </w:rPr>
        <w:t>ę</w:t>
      </w:r>
      <w:r w:rsidR="001F2B10" w:rsidRPr="0000738B">
        <w:rPr>
          <w:rFonts w:ascii="Calibri" w:eastAsia="Calibri" w:hAnsi="Calibri" w:cs="Arial"/>
          <w:bCs/>
          <w:sz w:val="22"/>
          <w:szCs w:val="22"/>
        </w:rPr>
        <w:t>dzie realizował po przedstawieniu przez Wykonawc</w:t>
      </w:r>
      <w:r w:rsidR="001F2B10" w:rsidRPr="0000738B">
        <w:rPr>
          <w:rFonts w:ascii="Calibri" w:eastAsia="TimesNewRoman" w:hAnsi="Calibri" w:cs="Arial"/>
          <w:bCs/>
          <w:sz w:val="22"/>
          <w:szCs w:val="22"/>
        </w:rPr>
        <w:t xml:space="preserve">ę </w:t>
      </w:r>
      <w:r w:rsidR="001F2B10" w:rsidRPr="0000738B">
        <w:rPr>
          <w:rFonts w:ascii="Calibri" w:eastAsia="Calibri" w:hAnsi="Calibri" w:cs="Arial"/>
          <w:bCs/>
          <w:sz w:val="22"/>
          <w:szCs w:val="22"/>
        </w:rPr>
        <w:t>dowodów potwierdzaj</w:t>
      </w:r>
      <w:r w:rsidR="001F2B10" w:rsidRPr="0000738B">
        <w:rPr>
          <w:rFonts w:ascii="Calibri" w:eastAsia="TimesNewRoman" w:hAnsi="Calibri" w:cs="Arial"/>
          <w:bCs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bCs/>
          <w:sz w:val="22"/>
          <w:szCs w:val="22"/>
        </w:rPr>
        <w:t>cych zapłat</w:t>
      </w:r>
      <w:r w:rsidR="001F2B10" w:rsidRPr="0000738B">
        <w:rPr>
          <w:rFonts w:ascii="Calibri" w:eastAsia="TimesNewRoman" w:hAnsi="Calibri" w:cs="Arial"/>
          <w:bCs/>
          <w:sz w:val="22"/>
          <w:szCs w:val="22"/>
        </w:rPr>
        <w:t xml:space="preserve">ę </w:t>
      </w:r>
      <w:r w:rsidR="001F2B10" w:rsidRPr="0000738B">
        <w:rPr>
          <w:rFonts w:ascii="Calibri" w:eastAsia="Calibri" w:hAnsi="Calibri" w:cs="Arial"/>
          <w:bCs/>
          <w:sz w:val="22"/>
          <w:szCs w:val="22"/>
        </w:rPr>
        <w:t>wymagalnego wynagrodzenia podwykonawcom i/lub dalszym podwykonawcom lub po zło</w:t>
      </w:r>
      <w:r w:rsidR="001F2B10" w:rsidRPr="0000738B">
        <w:rPr>
          <w:rFonts w:ascii="Calibri" w:eastAsia="TimesNewRoman" w:hAnsi="Calibri" w:cs="Arial"/>
          <w:bCs/>
          <w:sz w:val="22"/>
          <w:szCs w:val="22"/>
        </w:rPr>
        <w:t>ż</w:t>
      </w:r>
      <w:r w:rsidR="001F2B10" w:rsidRPr="0000738B">
        <w:rPr>
          <w:rFonts w:ascii="Calibri" w:eastAsia="Calibri" w:hAnsi="Calibri" w:cs="Arial"/>
          <w:bCs/>
          <w:sz w:val="22"/>
          <w:szCs w:val="22"/>
        </w:rPr>
        <w:t>eniu pisemnego o</w:t>
      </w:r>
      <w:r w:rsidR="001F2B10" w:rsidRPr="0000738B">
        <w:rPr>
          <w:rFonts w:ascii="Calibri" w:eastAsia="TimesNewRoman" w:hAnsi="Calibri" w:cs="Arial"/>
          <w:bCs/>
          <w:sz w:val="22"/>
          <w:szCs w:val="22"/>
        </w:rPr>
        <w:t>ś</w:t>
      </w:r>
      <w:r w:rsidR="001F2B10" w:rsidRPr="0000738B">
        <w:rPr>
          <w:rFonts w:ascii="Calibri" w:eastAsia="Calibri" w:hAnsi="Calibri" w:cs="Arial"/>
          <w:bCs/>
          <w:sz w:val="22"/>
          <w:szCs w:val="22"/>
        </w:rPr>
        <w:t>wiadczenia</w:t>
      </w:r>
      <w:r w:rsidR="00AE61E3" w:rsidRPr="0000738B">
        <w:rPr>
          <w:rFonts w:ascii="Calibri" w:eastAsia="Calibri" w:hAnsi="Calibri" w:cs="Arial"/>
          <w:bCs/>
          <w:sz w:val="22"/>
          <w:szCs w:val="22"/>
        </w:rPr>
        <w:t>,</w:t>
      </w:r>
      <w:r w:rsidR="00F050CE" w:rsidRPr="0000738B">
        <w:rPr>
          <w:rFonts w:ascii="Calibri" w:eastAsia="Calibri" w:hAnsi="Calibri" w:cs="Arial"/>
          <w:bCs/>
          <w:sz w:val="22"/>
          <w:szCs w:val="22"/>
        </w:rPr>
        <w:t xml:space="preserve"> </w:t>
      </w:r>
      <w:r w:rsidR="001F2B10" w:rsidRPr="0000738B">
        <w:rPr>
          <w:rFonts w:ascii="Calibri" w:eastAsia="TimesNewRoman" w:hAnsi="Calibri" w:cs="Arial"/>
          <w:bCs/>
          <w:sz w:val="22"/>
          <w:szCs w:val="22"/>
        </w:rPr>
        <w:t>ż</w:t>
      </w:r>
      <w:r w:rsidR="001F2B10" w:rsidRPr="0000738B">
        <w:rPr>
          <w:rFonts w:ascii="Calibri" w:eastAsia="Calibri" w:hAnsi="Calibri" w:cs="Arial"/>
          <w:bCs/>
          <w:sz w:val="22"/>
          <w:szCs w:val="22"/>
        </w:rPr>
        <w:t>e przy realizacji zamówienia, b</w:t>
      </w:r>
      <w:r w:rsidR="001F2B10" w:rsidRPr="0000738B">
        <w:rPr>
          <w:rFonts w:ascii="Calibri" w:eastAsia="TimesNewRoman" w:hAnsi="Calibri" w:cs="Arial"/>
          <w:bCs/>
          <w:sz w:val="22"/>
          <w:szCs w:val="22"/>
        </w:rPr>
        <w:t>ę</w:t>
      </w:r>
      <w:r w:rsidR="001F2B10" w:rsidRPr="0000738B">
        <w:rPr>
          <w:rFonts w:ascii="Calibri" w:eastAsia="Calibri" w:hAnsi="Calibri" w:cs="Arial"/>
          <w:bCs/>
          <w:sz w:val="22"/>
          <w:szCs w:val="22"/>
        </w:rPr>
        <w:t>d</w:t>
      </w:r>
      <w:r w:rsidR="001F2B10" w:rsidRPr="0000738B">
        <w:rPr>
          <w:rFonts w:ascii="Calibri" w:eastAsia="TimesNewRoman" w:hAnsi="Calibri" w:cs="Arial"/>
          <w:bCs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bCs/>
          <w:sz w:val="22"/>
          <w:szCs w:val="22"/>
        </w:rPr>
        <w:t xml:space="preserve">cego przedmiotem niniejszej umowy, nie zawierał </w:t>
      </w:r>
      <w:r w:rsidR="001F2B10" w:rsidRPr="0000738B">
        <w:rPr>
          <w:rFonts w:ascii="Calibri" w:eastAsia="TimesNewRoman" w:hAnsi="Calibri" w:cs="Arial"/>
          <w:bCs/>
          <w:sz w:val="22"/>
          <w:szCs w:val="22"/>
        </w:rPr>
        <w:t>ż</w:t>
      </w:r>
      <w:r w:rsidR="001F2B10" w:rsidRPr="0000738B">
        <w:rPr>
          <w:rFonts w:ascii="Calibri" w:eastAsia="Calibri" w:hAnsi="Calibri" w:cs="Arial"/>
          <w:bCs/>
          <w:sz w:val="22"/>
          <w:szCs w:val="22"/>
        </w:rPr>
        <w:t>adnych umów z podwykonawcami.</w:t>
      </w:r>
    </w:p>
    <w:p w14:paraId="33B0C7D0" w14:textId="03CE79EC" w:rsidR="001F2B10" w:rsidRPr="0000738B" w:rsidRDefault="006827F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8</w:t>
      </w:r>
      <w:r w:rsidR="001F2B10" w:rsidRPr="0000738B">
        <w:rPr>
          <w:rFonts w:ascii="Calibri" w:eastAsia="Calibri" w:hAnsi="Calibri" w:cs="Arial"/>
          <w:sz w:val="22"/>
          <w:szCs w:val="22"/>
        </w:rPr>
        <w:t>. Wykonawca nie mo</w:t>
      </w:r>
      <w:r w:rsidR="001F2B10" w:rsidRPr="0000738B">
        <w:rPr>
          <w:rFonts w:ascii="Calibri" w:eastAsia="TimesNewRoman" w:hAnsi="Calibri" w:cs="Arial"/>
          <w:sz w:val="22"/>
          <w:szCs w:val="22"/>
        </w:rPr>
        <w:t>ż</w:t>
      </w:r>
      <w:r w:rsidR="001F2B10" w:rsidRPr="0000738B">
        <w:rPr>
          <w:rFonts w:ascii="Calibri" w:eastAsia="Calibri" w:hAnsi="Calibri" w:cs="Arial"/>
          <w:sz w:val="22"/>
          <w:szCs w:val="22"/>
        </w:rPr>
        <w:t xml:space="preserve">e bez pisemnej </w:t>
      </w:r>
      <w:r w:rsidR="00CA1E71" w:rsidRPr="0000738B">
        <w:rPr>
          <w:rFonts w:ascii="Calibri" w:eastAsia="Calibri" w:hAnsi="Calibri" w:cs="Arial"/>
          <w:sz w:val="22"/>
          <w:szCs w:val="22"/>
        </w:rPr>
        <w:t>zgody Zamawiaj</w:t>
      </w:r>
      <w:r w:rsidR="00CA1E71" w:rsidRPr="0000738B">
        <w:rPr>
          <w:rFonts w:ascii="Calibri" w:eastAsia="TimesNewRoman" w:hAnsi="Calibri" w:cs="Arial"/>
          <w:sz w:val="22"/>
          <w:szCs w:val="22"/>
        </w:rPr>
        <w:t>ą</w:t>
      </w:r>
      <w:r w:rsidR="00CA1E71" w:rsidRPr="0000738B">
        <w:rPr>
          <w:rFonts w:ascii="Calibri" w:eastAsia="Calibri" w:hAnsi="Calibri" w:cs="Arial"/>
          <w:sz w:val="22"/>
          <w:szCs w:val="22"/>
        </w:rPr>
        <w:t xml:space="preserve">cego </w:t>
      </w:r>
      <w:r w:rsidR="001F2B10" w:rsidRPr="0000738B">
        <w:rPr>
          <w:rFonts w:ascii="Calibri" w:eastAsia="Calibri" w:hAnsi="Calibri" w:cs="Arial"/>
          <w:sz w:val="22"/>
          <w:szCs w:val="22"/>
        </w:rPr>
        <w:t>pod rygorem niewa</w:t>
      </w:r>
      <w:r w:rsidR="001F2B10" w:rsidRPr="0000738B">
        <w:rPr>
          <w:rFonts w:ascii="Calibri" w:eastAsia="TimesNewRoman" w:hAnsi="Calibri" w:cs="Arial"/>
          <w:sz w:val="22"/>
          <w:szCs w:val="22"/>
        </w:rPr>
        <w:t>ż</w:t>
      </w:r>
      <w:r w:rsidR="001F2B10" w:rsidRPr="0000738B">
        <w:rPr>
          <w:rFonts w:ascii="Calibri" w:eastAsia="Calibri" w:hAnsi="Calibri" w:cs="Arial"/>
          <w:sz w:val="22"/>
          <w:szCs w:val="22"/>
        </w:rPr>
        <w:t>no</w:t>
      </w:r>
      <w:r w:rsidR="001F2B10" w:rsidRPr="0000738B">
        <w:rPr>
          <w:rFonts w:ascii="Calibri" w:eastAsia="TimesNewRoman" w:hAnsi="Calibri" w:cs="Arial"/>
          <w:sz w:val="22"/>
          <w:szCs w:val="22"/>
        </w:rPr>
        <w:t>ś</w:t>
      </w:r>
      <w:r w:rsidR="001F2B10" w:rsidRPr="0000738B">
        <w:rPr>
          <w:rFonts w:ascii="Calibri" w:eastAsia="Calibri" w:hAnsi="Calibri" w:cs="Arial"/>
          <w:sz w:val="22"/>
          <w:szCs w:val="22"/>
        </w:rPr>
        <w:t>ci, przenie</w:t>
      </w:r>
      <w:r w:rsidR="001F2B10" w:rsidRPr="0000738B">
        <w:rPr>
          <w:rFonts w:ascii="Calibri" w:eastAsia="TimesNewRoman" w:hAnsi="Calibri" w:cs="Arial"/>
          <w:sz w:val="22"/>
          <w:szCs w:val="22"/>
        </w:rPr>
        <w:t xml:space="preserve">ść </w:t>
      </w:r>
      <w:r w:rsidR="001F2B10" w:rsidRPr="0000738B">
        <w:rPr>
          <w:rFonts w:ascii="Calibri" w:eastAsia="Calibri" w:hAnsi="Calibri" w:cs="Arial"/>
          <w:sz w:val="22"/>
          <w:szCs w:val="22"/>
        </w:rPr>
        <w:t>cało</w:t>
      </w:r>
      <w:r w:rsidR="001F2B10" w:rsidRPr="0000738B">
        <w:rPr>
          <w:rFonts w:ascii="Calibri" w:eastAsia="TimesNewRoman" w:hAnsi="Calibri" w:cs="Arial"/>
          <w:sz w:val="22"/>
          <w:szCs w:val="22"/>
        </w:rPr>
        <w:t>ś</w:t>
      </w:r>
      <w:r w:rsidR="001F2B10" w:rsidRPr="0000738B">
        <w:rPr>
          <w:rFonts w:ascii="Calibri" w:eastAsia="Calibri" w:hAnsi="Calibri" w:cs="Arial"/>
          <w:sz w:val="22"/>
          <w:szCs w:val="22"/>
        </w:rPr>
        <w:t>ci lub cz</w:t>
      </w:r>
      <w:r w:rsidR="001F2B10" w:rsidRPr="0000738B">
        <w:rPr>
          <w:rFonts w:ascii="Calibri" w:eastAsia="TimesNewRoman" w:hAnsi="Calibri" w:cs="Arial"/>
          <w:sz w:val="22"/>
          <w:szCs w:val="22"/>
        </w:rPr>
        <w:t>ęś</w:t>
      </w:r>
      <w:r w:rsidR="001F2B10" w:rsidRPr="0000738B">
        <w:rPr>
          <w:rFonts w:ascii="Calibri" w:eastAsia="Calibri" w:hAnsi="Calibri" w:cs="Arial"/>
          <w:sz w:val="22"/>
          <w:szCs w:val="22"/>
        </w:rPr>
        <w:t>ci swoich praw wynikaj</w:t>
      </w:r>
      <w:r w:rsidR="001F2B10" w:rsidRPr="0000738B">
        <w:rPr>
          <w:rFonts w:ascii="Calibri" w:eastAsia="TimesNewRoman" w:hAnsi="Calibri" w:cs="Arial"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sz w:val="22"/>
          <w:szCs w:val="22"/>
        </w:rPr>
        <w:t>cych z tej Umowy</w:t>
      </w:r>
      <w:r w:rsidR="00497F7E" w:rsidRPr="0000738B">
        <w:rPr>
          <w:rFonts w:ascii="Calibri" w:eastAsia="Calibri" w:hAnsi="Calibri" w:cs="Arial"/>
          <w:sz w:val="22"/>
          <w:szCs w:val="22"/>
        </w:rPr>
        <w:t>.</w:t>
      </w:r>
    </w:p>
    <w:p w14:paraId="1FEE3E6C" w14:textId="77777777" w:rsidR="001F2B10" w:rsidRPr="0000738B" w:rsidRDefault="006827F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9</w:t>
      </w:r>
      <w:r w:rsidR="001F2B10" w:rsidRPr="0000738B">
        <w:rPr>
          <w:rFonts w:ascii="Calibri" w:eastAsia="Calibri" w:hAnsi="Calibri" w:cs="Arial"/>
          <w:sz w:val="22"/>
          <w:szCs w:val="22"/>
        </w:rPr>
        <w:t>. Wykonawca nie mo</w:t>
      </w:r>
      <w:r w:rsidR="001F2B10" w:rsidRPr="0000738B">
        <w:rPr>
          <w:rFonts w:ascii="Calibri" w:eastAsia="TimesNewRoman" w:hAnsi="Calibri" w:cs="Arial"/>
          <w:sz w:val="22"/>
          <w:szCs w:val="22"/>
        </w:rPr>
        <w:t>ż</w:t>
      </w:r>
      <w:r w:rsidR="001F2B10" w:rsidRPr="0000738B">
        <w:rPr>
          <w:rFonts w:ascii="Calibri" w:eastAsia="Calibri" w:hAnsi="Calibri" w:cs="Arial"/>
          <w:sz w:val="22"/>
          <w:szCs w:val="22"/>
        </w:rPr>
        <w:t>e dokona</w:t>
      </w:r>
      <w:r w:rsidR="001F2B10"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="001F2B10" w:rsidRPr="0000738B">
        <w:rPr>
          <w:rFonts w:ascii="Calibri" w:eastAsia="Calibri" w:hAnsi="Calibri" w:cs="Arial"/>
          <w:sz w:val="22"/>
          <w:szCs w:val="22"/>
        </w:rPr>
        <w:t>przeniesienia praw i obowi</w:t>
      </w:r>
      <w:r w:rsidR="001F2B10" w:rsidRPr="0000738B">
        <w:rPr>
          <w:rFonts w:ascii="Calibri" w:eastAsia="TimesNewRoman" w:hAnsi="Calibri" w:cs="Arial"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sz w:val="22"/>
          <w:szCs w:val="22"/>
        </w:rPr>
        <w:t>zków wynikaj</w:t>
      </w:r>
      <w:r w:rsidR="001F2B10" w:rsidRPr="0000738B">
        <w:rPr>
          <w:rFonts w:ascii="Calibri" w:eastAsia="TimesNewRoman" w:hAnsi="Calibri" w:cs="Arial"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sz w:val="22"/>
          <w:szCs w:val="22"/>
        </w:rPr>
        <w:t>cych z niniejszej Umowy, w tym dokona</w:t>
      </w:r>
      <w:r w:rsidR="001F2B10" w:rsidRPr="0000738B">
        <w:rPr>
          <w:rFonts w:ascii="Calibri" w:eastAsia="TimesNewRoman" w:hAnsi="Calibri" w:cs="Arial"/>
          <w:sz w:val="22"/>
          <w:szCs w:val="22"/>
        </w:rPr>
        <w:t xml:space="preserve">ć </w:t>
      </w:r>
      <w:r w:rsidR="001F2B10" w:rsidRPr="0000738B">
        <w:rPr>
          <w:rFonts w:ascii="Calibri" w:eastAsia="Calibri" w:hAnsi="Calibri" w:cs="Arial"/>
          <w:sz w:val="22"/>
          <w:szCs w:val="22"/>
        </w:rPr>
        <w:t>cesji, przekazu, sprzeda</w:t>
      </w:r>
      <w:r w:rsidR="001F2B10" w:rsidRPr="0000738B">
        <w:rPr>
          <w:rFonts w:ascii="Calibri" w:eastAsia="TimesNewRoman" w:hAnsi="Calibri" w:cs="Arial"/>
          <w:sz w:val="22"/>
          <w:szCs w:val="22"/>
        </w:rPr>
        <w:t>ż</w:t>
      </w:r>
      <w:r w:rsidR="001F2B10" w:rsidRPr="0000738B">
        <w:rPr>
          <w:rFonts w:ascii="Calibri" w:eastAsia="Calibri" w:hAnsi="Calibri" w:cs="Arial"/>
          <w:sz w:val="22"/>
          <w:szCs w:val="22"/>
        </w:rPr>
        <w:t>y, potr</w:t>
      </w:r>
      <w:r w:rsidR="001F2B10" w:rsidRPr="0000738B">
        <w:rPr>
          <w:rFonts w:ascii="Calibri" w:eastAsia="TimesNewRoman" w:hAnsi="Calibri" w:cs="Arial"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sz w:val="22"/>
          <w:szCs w:val="22"/>
        </w:rPr>
        <w:t>cenia, zastawienia jakiejkolwiek wierzytelno</w:t>
      </w:r>
      <w:r w:rsidR="001F2B10" w:rsidRPr="0000738B">
        <w:rPr>
          <w:rFonts w:ascii="Calibri" w:eastAsia="TimesNewRoman" w:hAnsi="Calibri" w:cs="Arial"/>
          <w:sz w:val="22"/>
          <w:szCs w:val="22"/>
        </w:rPr>
        <w:t>ś</w:t>
      </w:r>
      <w:r w:rsidR="001F2B10" w:rsidRPr="0000738B">
        <w:rPr>
          <w:rFonts w:ascii="Calibri" w:eastAsia="Calibri" w:hAnsi="Calibri" w:cs="Arial"/>
          <w:sz w:val="22"/>
          <w:szCs w:val="22"/>
        </w:rPr>
        <w:t>ci lub jej cz</w:t>
      </w:r>
      <w:r w:rsidR="001F2B10" w:rsidRPr="0000738B">
        <w:rPr>
          <w:rFonts w:ascii="Calibri" w:eastAsia="TimesNewRoman" w:hAnsi="Calibri" w:cs="Arial"/>
          <w:sz w:val="22"/>
          <w:szCs w:val="22"/>
        </w:rPr>
        <w:t>ęś</w:t>
      </w:r>
      <w:r w:rsidR="001F2B10" w:rsidRPr="0000738B">
        <w:rPr>
          <w:rFonts w:ascii="Calibri" w:eastAsia="Calibri" w:hAnsi="Calibri" w:cs="Arial"/>
          <w:sz w:val="22"/>
          <w:szCs w:val="22"/>
        </w:rPr>
        <w:t>ci wobec Zamawiaj</w:t>
      </w:r>
      <w:r w:rsidR="001F2B10" w:rsidRPr="0000738B">
        <w:rPr>
          <w:rFonts w:ascii="Calibri" w:eastAsia="TimesNewRoman" w:hAnsi="Calibri" w:cs="Arial"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sz w:val="22"/>
          <w:szCs w:val="22"/>
        </w:rPr>
        <w:t>cego, korzy</w:t>
      </w:r>
      <w:r w:rsidR="001F2B10" w:rsidRPr="0000738B">
        <w:rPr>
          <w:rFonts w:ascii="Calibri" w:eastAsia="TimesNewRoman" w:hAnsi="Calibri" w:cs="Arial"/>
          <w:sz w:val="22"/>
          <w:szCs w:val="22"/>
        </w:rPr>
        <w:t>ś</w:t>
      </w:r>
      <w:r w:rsidR="001F2B10" w:rsidRPr="0000738B">
        <w:rPr>
          <w:rFonts w:ascii="Calibri" w:eastAsia="Calibri" w:hAnsi="Calibri" w:cs="Arial"/>
          <w:sz w:val="22"/>
          <w:szCs w:val="22"/>
        </w:rPr>
        <w:t>ci wynikaj</w:t>
      </w:r>
      <w:r w:rsidR="001F2B10" w:rsidRPr="0000738B">
        <w:rPr>
          <w:rFonts w:ascii="Calibri" w:eastAsia="TimesNewRoman" w:hAnsi="Calibri" w:cs="Arial"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sz w:val="22"/>
          <w:szCs w:val="22"/>
        </w:rPr>
        <w:t>cej z Umowy lub udziału w niej na osoby trzecie bez uprzedniej, pisemnej pod rygorem niewa</w:t>
      </w:r>
      <w:r w:rsidR="001F2B10" w:rsidRPr="0000738B">
        <w:rPr>
          <w:rFonts w:ascii="Calibri" w:eastAsia="TimesNewRoman" w:hAnsi="Calibri" w:cs="Arial"/>
          <w:sz w:val="22"/>
          <w:szCs w:val="22"/>
        </w:rPr>
        <w:t>ż</w:t>
      </w:r>
      <w:r w:rsidR="001F2B10" w:rsidRPr="0000738B">
        <w:rPr>
          <w:rFonts w:ascii="Calibri" w:eastAsia="Calibri" w:hAnsi="Calibri" w:cs="Arial"/>
          <w:sz w:val="22"/>
          <w:szCs w:val="22"/>
        </w:rPr>
        <w:t>no</w:t>
      </w:r>
      <w:r w:rsidR="001F2B10" w:rsidRPr="0000738B">
        <w:rPr>
          <w:rFonts w:ascii="Calibri" w:eastAsia="TimesNewRoman" w:hAnsi="Calibri" w:cs="Arial"/>
          <w:sz w:val="22"/>
          <w:szCs w:val="22"/>
        </w:rPr>
        <w:t>ś</w:t>
      </w:r>
      <w:r w:rsidR="001F2B10" w:rsidRPr="0000738B">
        <w:rPr>
          <w:rFonts w:ascii="Calibri" w:eastAsia="Calibri" w:hAnsi="Calibri" w:cs="Arial"/>
          <w:sz w:val="22"/>
          <w:szCs w:val="22"/>
        </w:rPr>
        <w:t>ci zgody Zamawiaj</w:t>
      </w:r>
      <w:r w:rsidR="001F2B10" w:rsidRPr="0000738B">
        <w:rPr>
          <w:rFonts w:ascii="Calibri" w:eastAsia="TimesNewRoman" w:hAnsi="Calibri" w:cs="Arial"/>
          <w:sz w:val="22"/>
          <w:szCs w:val="22"/>
        </w:rPr>
        <w:t>ą</w:t>
      </w:r>
      <w:r w:rsidR="001F2B10" w:rsidRPr="0000738B">
        <w:rPr>
          <w:rFonts w:ascii="Calibri" w:eastAsia="Calibri" w:hAnsi="Calibri" w:cs="Arial"/>
          <w:sz w:val="22"/>
          <w:szCs w:val="22"/>
        </w:rPr>
        <w:t>cego.</w:t>
      </w:r>
    </w:p>
    <w:p w14:paraId="772372FC" w14:textId="1AD5121E" w:rsidR="001F2B10" w:rsidRPr="0000738B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1</w:t>
      </w:r>
      <w:r w:rsidR="003462B2" w:rsidRPr="0000738B">
        <w:rPr>
          <w:rFonts w:ascii="Calibri" w:eastAsia="Calibri" w:hAnsi="Calibri" w:cs="Arial"/>
          <w:sz w:val="22"/>
          <w:szCs w:val="22"/>
        </w:rPr>
        <w:t>0</w:t>
      </w:r>
      <w:r w:rsidRPr="0000738B">
        <w:rPr>
          <w:rFonts w:ascii="Calibri" w:eastAsia="Calibri" w:hAnsi="Calibri" w:cs="Arial"/>
          <w:sz w:val="22"/>
          <w:szCs w:val="22"/>
        </w:rPr>
        <w:t>. W przypadku, gdy umowa jest realizowana przez podmioty działaj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ce w konsorcjum, członkowie upowa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ni</w:t>
      </w:r>
      <w:r w:rsidRPr="0000738B">
        <w:rPr>
          <w:rFonts w:ascii="Calibri" w:eastAsia="TimesNewRoman" w:hAnsi="Calibri" w:cs="Arial"/>
          <w:sz w:val="22"/>
          <w:szCs w:val="22"/>
        </w:rPr>
        <w:t xml:space="preserve">ą </w:t>
      </w:r>
      <w:r w:rsidRPr="0000738B">
        <w:rPr>
          <w:rFonts w:ascii="Calibri" w:eastAsia="Calibri" w:hAnsi="Calibri" w:cs="Arial"/>
          <w:sz w:val="22"/>
          <w:szCs w:val="22"/>
        </w:rPr>
        <w:t>w formie pisemnej, pod rygorem niewa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no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ci, pełnomocnika konsorcjum do wystawienia przez niego faktury oraz do przyj</w:t>
      </w:r>
      <w:r w:rsidRPr="0000738B">
        <w:rPr>
          <w:rFonts w:ascii="Calibri" w:eastAsia="TimesNewRoman" w:hAnsi="Calibri" w:cs="Arial"/>
          <w:sz w:val="22"/>
          <w:szCs w:val="22"/>
        </w:rPr>
        <w:t>ę</w:t>
      </w:r>
      <w:r w:rsidRPr="0000738B">
        <w:rPr>
          <w:rFonts w:ascii="Calibri" w:eastAsia="Calibri" w:hAnsi="Calibri" w:cs="Arial"/>
          <w:sz w:val="22"/>
          <w:szCs w:val="22"/>
        </w:rPr>
        <w:t>cia przez niego nale</w:t>
      </w:r>
      <w:r w:rsidRPr="0000738B">
        <w:rPr>
          <w:rFonts w:ascii="Calibri" w:eastAsia="TimesNewRoman" w:hAnsi="Calibri" w:cs="Arial"/>
          <w:sz w:val="22"/>
          <w:szCs w:val="22"/>
        </w:rPr>
        <w:t>ż</w:t>
      </w:r>
      <w:r w:rsidRPr="0000738B">
        <w:rPr>
          <w:rFonts w:ascii="Calibri" w:eastAsia="Calibri" w:hAnsi="Calibri" w:cs="Arial"/>
          <w:sz w:val="22"/>
          <w:szCs w:val="22"/>
        </w:rPr>
        <w:t>no</w:t>
      </w:r>
      <w:r w:rsidRPr="0000738B">
        <w:rPr>
          <w:rFonts w:ascii="Calibri" w:eastAsia="TimesNewRoman" w:hAnsi="Calibri" w:cs="Arial"/>
          <w:sz w:val="22"/>
          <w:szCs w:val="22"/>
        </w:rPr>
        <w:t>ś</w:t>
      </w:r>
      <w:r w:rsidRPr="0000738B">
        <w:rPr>
          <w:rFonts w:ascii="Calibri" w:eastAsia="Calibri" w:hAnsi="Calibri" w:cs="Arial"/>
          <w:sz w:val="22"/>
          <w:szCs w:val="22"/>
        </w:rPr>
        <w:t>ci przypadaj</w:t>
      </w:r>
      <w:r w:rsidRPr="0000738B">
        <w:rPr>
          <w:rFonts w:ascii="Calibri" w:eastAsia="TimesNewRoman" w:hAnsi="Calibri" w:cs="Arial"/>
          <w:sz w:val="22"/>
          <w:szCs w:val="22"/>
        </w:rPr>
        <w:t>ą</w:t>
      </w:r>
      <w:r w:rsidRPr="0000738B">
        <w:rPr>
          <w:rFonts w:ascii="Calibri" w:eastAsia="Calibri" w:hAnsi="Calibri" w:cs="Arial"/>
          <w:sz w:val="22"/>
          <w:szCs w:val="22"/>
        </w:rPr>
        <w:t>cych wszystkim członkom konsorcjum z tytułu cz</w:t>
      </w:r>
      <w:r w:rsidRPr="0000738B">
        <w:rPr>
          <w:rFonts w:ascii="Calibri" w:eastAsia="TimesNewRoman" w:hAnsi="Calibri" w:cs="Arial"/>
          <w:sz w:val="22"/>
          <w:szCs w:val="22"/>
        </w:rPr>
        <w:t>ęś</w:t>
      </w:r>
      <w:r w:rsidRPr="0000738B">
        <w:rPr>
          <w:rFonts w:ascii="Calibri" w:eastAsia="Calibri" w:hAnsi="Calibri" w:cs="Arial"/>
          <w:sz w:val="22"/>
          <w:szCs w:val="22"/>
        </w:rPr>
        <w:t>ciowego lub całkowitego wykonania przedmiotu umowy.</w:t>
      </w:r>
    </w:p>
    <w:p w14:paraId="25FF14F3" w14:textId="15047C4C" w:rsidR="007E4E36" w:rsidRPr="0000738B" w:rsidRDefault="001F2B10" w:rsidP="0071389B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00738B">
        <w:rPr>
          <w:rFonts w:ascii="Calibri" w:eastAsia="Calibri" w:hAnsi="Calibri" w:cs="Arial"/>
          <w:sz w:val="22"/>
          <w:szCs w:val="22"/>
        </w:rPr>
        <w:t>1</w:t>
      </w:r>
      <w:r w:rsidR="003462B2" w:rsidRPr="0000738B">
        <w:rPr>
          <w:rFonts w:ascii="Calibri" w:eastAsia="Calibri" w:hAnsi="Calibri" w:cs="Arial"/>
          <w:sz w:val="22"/>
          <w:szCs w:val="22"/>
        </w:rPr>
        <w:t>1</w:t>
      </w:r>
      <w:r w:rsidRPr="0000738B">
        <w:rPr>
          <w:rFonts w:ascii="Calibri" w:eastAsia="Calibri" w:hAnsi="Calibri" w:cs="Arial"/>
          <w:sz w:val="22"/>
          <w:szCs w:val="22"/>
        </w:rPr>
        <w:t xml:space="preserve">. </w:t>
      </w:r>
      <w:r w:rsidRPr="0000738B">
        <w:rPr>
          <w:rFonts w:ascii="Calibri" w:eastAsia="Calibri" w:hAnsi="Calibri" w:cs="Arial"/>
          <w:bCs/>
          <w:sz w:val="22"/>
          <w:szCs w:val="22"/>
        </w:rPr>
        <w:t xml:space="preserve">W przypadku nieprzedstawienia przez </w:t>
      </w:r>
      <w:r w:rsidR="0039704D" w:rsidRPr="0000738B">
        <w:rPr>
          <w:rFonts w:ascii="Calibri" w:eastAsia="Calibri" w:hAnsi="Calibri" w:cs="Arial"/>
          <w:bCs/>
          <w:sz w:val="22"/>
          <w:szCs w:val="22"/>
        </w:rPr>
        <w:t>W</w:t>
      </w:r>
      <w:r w:rsidRPr="0000738B">
        <w:rPr>
          <w:rFonts w:ascii="Calibri" w:eastAsia="Calibri" w:hAnsi="Calibri" w:cs="Arial"/>
          <w:bCs/>
          <w:sz w:val="22"/>
          <w:szCs w:val="22"/>
        </w:rPr>
        <w:t>ykonawc</w:t>
      </w:r>
      <w:r w:rsidRPr="0000738B">
        <w:rPr>
          <w:rFonts w:ascii="Calibri" w:eastAsia="TimesNewRoman" w:hAnsi="Calibri" w:cs="Arial"/>
          <w:bCs/>
          <w:sz w:val="22"/>
          <w:szCs w:val="22"/>
        </w:rPr>
        <w:t xml:space="preserve">ę </w:t>
      </w:r>
      <w:r w:rsidRPr="0000738B">
        <w:rPr>
          <w:rFonts w:ascii="Calibri" w:eastAsia="Calibri" w:hAnsi="Calibri" w:cs="Arial"/>
          <w:bCs/>
          <w:sz w:val="22"/>
          <w:szCs w:val="22"/>
        </w:rPr>
        <w:t>wszystkich dowodów zapłaty, o których mowa w</w:t>
      </w:r>
      <w:r w:rsidR="00FC4768" w:rsidRPr="0000738B">
        <w:rPr>
          <w:rFonts w:ascii="Calibri" w:eastAsia="Calibri" w:hAnsi="Calibri" w:cs="Arial"/>
          <w:bCs/>
          <w:sz w:val="22"/>
          <w:szCs w:val="22"/>
        </w:rPr>
        <w:t> </w:t>
      </w:r>
      <w:r w:rsidRPr="0000738B">
        <w:rPr>
          <w:rFonts w:ascii="Calibri" w:eastAsia="Calibri" w:hAnsi="Calibri" w:cs="Arial"/>
          <w:bCs/>
          <w:sz w:val="22"/>
          <w:szCs w:val="22"/>
        </w:rPr>
        <w:t xml:space="preserve">ust. </w:t>
      </w:r>
      <w:r w:rsidR="007E4E36" w:rsidRPr="0000738B">
        <w:rPr>
          <w:rFonts w:ascii="Calibri" w:eastAsia="Calibri" w:hAnsi="Calibri" w:cs="Arial"/>
          <w:bCs/>
          <w:sz w:val="22"/>
          <w:szCs w:val="22"/>
        </w:rPr>
        <w:t>7</w:t>
      </w:r>
      <w:r w:rsidRPr="0000738B">
        <w:rPr>
          <w:rFonts w:ascii="Calibri" w:eastAsia="Calibri" w:hAnsi="Calibri" w:cs="Arial"/>
          <w:bCs/>
          <w:sz w:val="22"/>
          <w:szCs w:val="22"/>
        </w:rPr>
        <w:t xml:space="preserve"> wstrzymuje si</w:t>
      </w:r>
      <w:r w:rsidRPr="0000738B">
        <w:rPr>
          <w:rFonts w:ascii="Calibri" w:eastAsia="TimesNewRoman" w:hAnsi="Calibri" w:cs="Arial"/>
          <w:bCs/>
          <w:sz w:val="22"/>
          <w:szCs w:val="22"/>
        </w:rPr>
        <w:t xml:space="preserve">ę </w:t>
      </w:r>
      <w:r w:rsidR="00C414C4" w:rsidRPr="0000738B">
        <w:rPr>
          <w:rFonts w:ascii="Calibri" w:eastAsia="TimesNewRoman" w:hAnsi="Calibri" w:cs="Arial"/>
          <w:bCs/>
          <w:sz w:val="22"/>
          <w:szCs w:val="22"/>
        </w:rPr>
        <w:t xml:space="preserve">całość </w:t>
      </w:r>
      <w:r w:rsidRPr="0000738B">
        <w:rPr>
          <w:rFonts w:ascii="Calibri" w:eastAsia="Calibri" w:hAnsi="Calibri" w:cs="Arial"/>
          <w:bCs/>
          <w:sz w:val="22"/>
          <w:szCs w:val="22"/>
        </w:rPr>
        <w:t>wypłat</w:t>
      </w:r>
      <w:r w:rsidR="00C414C4" w:rsidRPr="0000738B">
        <w:rPr>
          <w:rFonts w:ascii="Calibri" w:eastAsia="Calibri" w:hAnsi="Calibri" w:cs="Arial"/>
          <w:bCs/>
          <w:sz w:val="22"/>
          <w:szCs w:val="22"/>
        </w:rPr>
        <w:t>y</w:t>
      </w:r>
      <w:r w:rsidRPr="0000738B">
        <w:rPr>
          <w:rFonts w:ascii="Calibri" w:eastAsia="TimesNewRoman" w:hAnsi="Calibri" w:cs="Arial"/>
          <w:bCs/>
          <w:sz w:val="22"/>
          <w:szCs w:val="22"/>
        </w:rPr>
        <w:t xml:space="preserve"> </w:t>
      </w:r>
      <w:r w:rsidRPr="0000738B">
        <w:rPr>
          <w:rFonts w:ascii="Calibri" w:eastAsia="Calibri" w:hAnsi="Calibri" w:cs="Arial"/>
          <w:bCs/>
          <w:sz w:val="22"/>
          <w:szCs w:val="22"/>
        </w:rPr>
        <w:t>nale</w:t>
      </w:r>
      <w:r w:rsidRPr="0000738B">
        <w:rPr>
          <w:rFonts w:ascii="Calibri" w:eastAsia="TimesNewRoman" w:hAnsi="Calibri" w:cs="Arial"/>
          <w:bCs/>
          <w:sz w:val="22"/>
          <w:szCs w:val="22"/>
        </w:rPr>
        <w:t>ż</w:t>
      </w:r>
      <w:r w:rsidRPr="0000738B">
        <w:rPr>
          <w:rFonts w:ascii="Calibri" w:eastAsia="Calibri" w:hAnsi="Calibri" w:cs="Arial"/>
          <w:bCs/>
          <w:sz w:val="22"/>
          <w:szCs w:val="22"/>
        </w:rPr>
        <w:t>nego wynagrodzenia za odebrane roboty</w:t>
      </w:r>
      <w:r w:rsidR="00F050CE" w:rsidRPr="0000738B">
        <w:rPr>
          <w:rFonts w:ascii="Calibri" w:eastAsia="Calibri" w:hAnsi="Calibri" w:cs="Arial"/>
          <w:bCs/>
          <w:sz w:val="22"/>
          <w:szCs w:val="22"/>
        </w:rPr>
        <w:t>.</w:t>
      </w:r>
    </w:p>
    <w:p w14:paraId="45D37B3B" w14:textId="77777777" w:rsidR="007E4E36" w:rsidRPr="00390E51" w:rsidRDefault="007E4E36">
      <w:pPr>
        <w:autoSpaceDE w:val="0"/>
        <w:spacing w:after="120" w:line="276" w:lineRule="auto"/>
        <w:contextualSpacing/>
        <w:jc w:val="center"/>
        <w:rPr>
          <w:rFonts w:ascii="Calibri" w:eastAsia="Calibri" w:hAnsi="Calibri" w:cs="Arial"/>
          <w:b/>
          <w:bCs/>
          <w:color w:val="FF0000"/>
          <w:sz w:val="22"/>
          <w:szCs w:val="22"/>
        </w:rPr>
      </w:pPr>
    </w:p>
    <w:p w14:paraId="5D2B4ED0" w14:textId="77777777" w:rsidR="001F2B10" w:rsidRPr="009601E9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b/>
          <w:bCs/>
          <w:sz w:val="22"/>
          <w:szCs w:val="22"/>
        </w:rPr>
        <w:t>§</w:t>
      </w:r>
      <w:r w:rsidR="007E4E36" w:rsidRPr="009601E9">
        <w:rPr>
          <w:rFonts w:ascii="Calibri" w:eastAsia="Calibri" w:hAnsi="Calibri" w:cs="Arial"/>
          <w:b/>
          <w:bCs/>
          <w:sz w:val="22"/>
          <w:szCs w:val="22"/>
        </w:rPr>
        <w:t>9</w:t>
      </w:r>
    </w:p>
    <w:p w14:paraId="617B6D3C" w14:textId="77777777" w:rsidR="001F2B10" w:rsidRPr="009601E9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b/>
          <w:bCs/>
          <w:sz w:val="22"/>
          <w:szCs w:val="22"/>
        </w:rPr>
        <w:t>Kary Umowne</w:t>
      </w:r>
    </w:p>
    <w:p w14:paraId="571A714F" w14:textId="58FCF08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1. Wykonawca ponosi pełn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odpowiedzialno</w:t>
      </w:r>
      <w:r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Pr="009601E9">
        <w:rPr>
          <w:rFonts w:ascii="Calibri" w:eastAsia="Calibri" w:hAnsi="Calibri" w:cs="Arial"/>
          <w:sz w:val="22"/>
          <w:szCs w:val="22"/>
        </w:rPr>
        <w:t>za jako</w:t>
      </w:r>
      <w:r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Pr="009601E9">
        <w:rPr>
          <w:rFonts w:ascii="Calibri" w:eastAsia="Calibri" w:hAnsi="Calibri" w:cs="Arial"/>
          <w:sz w:val="22"/>
          <w:szCs w:val="22"/>
        </w:rPr>
        <w:t>i trwało</w:t>
      </w:r>
      <w:r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Pr="009601E9">
        <w:rPr>
          <w:rFonts w:ascii="Calibri" w:eastAsia="Calibri" w:hAnsi="Calibri" w:cs="Arial"/>
          <w:sz w:val="22"/>
          <w:szCs w:val="22"/>
        </w:rPr>
        <w:t>wykonanych</w:t>
      </w:r>
      <w:r w:rsidR="0058771C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39704D" w:rsidRPr="009601E9">
        <w:rPr>
          <w:rFonts w:ascii="Calibri" w:eastAsia="Calibri" w:hAnsi="Calibri" w:cs="Arial"/>
          <w:sz w:val="22"/>
          <w:szCs w:val="22"/>
        </w:rPr>
        <w:t xml:space="preserve">robót, </w:t>
      </w:r>
      <w:r w:rsidR="0058771C" w:rsidRPr="009601E9">
        <w:rPr>
          <w:rFonts w:ascii="Calibri" w:eastAsia="Calibri" w:hAnsi="Calibri" w:cs="Arial"/>
          <w:sz w:val="22"/>
          <w:szCs w:val="22"/>
        </w:rPr>
        <w:t>dostaw i instalacji</w:t>
      </w:r>
      <w:r w:rsidRPr="009601E9">
        <w:rPr>
          <w:rFonts w:ascii="Calibri" w:eastAsia="Calibri" w:hAnsi="Calibri" w:cs="Arial"/>
          <w:sz w:val="22"/>
          <w:szCs w:val="22"/>
        </w:rPr>
        <w:t>.</w:t>
      </w:r>
    </w:p>
    <w:p w14:paraId="2C79CDB9" w14:textId="4561E73A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2. Wykonawca przyjmuje odpowiedzialno</w:t>
      </w:r>
      <w:r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Pr="009601E9">
        <w:rPr>
          <w:rFonts w:ascii="Calibri" w:eastAsia="Calibri" w:hAnsi="Calibri" w:cs="Arial"/>
          <w:sz w:val="22"/>
          <w:szCs w:val="22"/>
        </w:rPr>
        <w:t xml:space="preserve">za wszelkie naruszenie praw i szkody spowodowane osobom trzecim poprzez wadliwe wykonanie </w:t>
      </w:r>
      <w:r w:rsidR="0039704D" w:rsidRPr="009601E9">
        <w:rPr>
          <w:rFonts w:ascii="Calibri" w:eastAsia="Calibri" w:hAnsi="Calibri" w:cs="Arial"/>
          <w:sz w:val="22"/>
          <w:szCs w:val="22"/>
        </w:rPr>
        <w:t xml:space="preserve">robót, </w:t>
      </w:r>
      <w:r w:rsidR="0058771C" w:rsidRPr="009601E9">
        <w:rPr>
          <w:rFonts w:ascii="Calibri" w:eastAsia="Calibri" w:hAnsi="Calibri" w:cs="Arial"/>
          <w:sz w:val="22"/>
          <w:szCs w:val="22"/>
        </w:rPr>
        <w:t>dostaw i instalacji,</w:t>
      </w:r>
      <w:r w:rsidRPr="009601E9">
        <w:rPr>
          <w:rFonts w:ascii="Calibri" w:eastAsia="Calibri" w:hAnsi="Calibri" w:cs="Arial"/>
          <w:sz w:val="22"/>
          <w:szCs w:val="22"/>
        </w:rPr>
        <w:t xml:space="preserve"> swoje działanie lub zaniechanie, zwalniaj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 tym samym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 od odpowiedzialno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wobec osób trzecich. W przypadku poniesienia jakichkolwiek kosztów przez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cego, zwi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zanych z odpowiedzialno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za szkody, Wykonawca zobowi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zany jest do niezwłocznej</w:t>
      </w:r>
      <w:r w:rsidR="0039704D" w:rsidRPr="009601E9">
        <w:rPr>
          <w:rFonts w:ascii="Calibri" w:eastAsia="Calibri" w:hAnsi="Calibri" w:cs="Arial"/>
          <w:sz w:val="22"/>
          <w:szCs w:val="22"/>
        </w:rPr>
        <w:t xml:space="preserve"> ich</w:t>
      </w:r>
      <w:r w:rsidRPr="009601E9">
        <w:rPr>
          <w:rFonts w:ascii="Calibri" w:eastAsia="Calibri" w:hAnsi="Calibri" w:cs="Arial"/>
          <w:sz w:val="22"/>
          <w:szCs w:val="22"/>
        </w:rPr>
        <w:t xml:space="preserve"> zapłaty na rzecz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</w:t>
      </w:r>
      <w:r w:rsidR="00EB2192" w:rsidRPr="009601E9">
        <w:rPr>
          <w:rFonts w:ascii="Calibri" w:eastAsia="Calibri" w:hAnsi="Calibri" w:cs="Arial"/>
          <w:sz w:val="22"/>
          <w:szCs w:val="22"/>
        </w:rPr>
        <w:t xml:space="preserve">. Wykonawca wyraża zgodę na potrącanie tych </w:t>
      </w:r>
      <w:r w:rsidR="00B347EE" w:rsidRPr="009601E9">
        <w:rPr>
          <w:rFonts w:ascii="Calibri" w:eastAsia="Calibri" w:hAnsi="Calibri" w:cs="Arial"/>
          <w:sz w:val="22"/>
          <w:szCs w:val="22"/>
        </w:rPr>
        <w:t>kosztów z faktur oraz z kaucji</w:t>
      </w:r>
      <w:r w:rsidRPr="009601E9">
        <w:rPr>
          <w:rFonts w:ascii="Calibri" w:eastAsia="Calibri" w:hAnsi="Calibri" w:cs="Arial"/>
          <w:sz w:val="22"/>
          <w:szCs w:val="22"/>
        </w:rPr>
        <w:t>.</w:t>
      </w:r>
    </w:p>
    <w:p w14:paraId="57D60CDE" w14:textId="5DBE4CF6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3. Wykonawcy nie przysługuje odszkodowanie za odst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pienie od umowy którejkolwiek ze stron z</w:t>
      </w:r>
      <w:r w:rsidR="00FC4768" w:rsidRPr="009601E9">
        <w:rPr>
          <w:rFonts w:ascii="Calibri" w:eastAsia="Calibri" w:hAnsi="Calibri" w:cs="Arial"/>
          <w:sz w:val="22"/>
          <w:szCs w:val="22"/>
        </w:rPr>
        <w:t> </w:t>
      </w:r>
      <w:r w:rsidRPr="009601E9">
        <w:rPr>
          <w:rFonts w:ascii="Calibri" w:eastAsia="Calibri" w:hAnsi="Calibri" w:cs="Arial"/>
          <w:sz w:val="22"/>
          <w:szCs w:val="22"/>
        </w:rPr>
        <w:t>przyczyn le</w:t>
      </w:r>
      <w:r w:rsidRPr="009601E9">
        <w:rPr>
          <w:rFonts w:ascii="Calibri" w:eastAsia="TimesNewRoman" w:hAnsi="Calibri" w:cs="Arial"/>
          <w:sz w:val="22"/>
          <w:szCs w:val="22"/>
        </w:rPr>
        <w:t>żą</w:t>
      </w:r>
      <w:r w:rsidRPr="009601E9">
        <w:rPr>
          <w:rFonts w:ascii="Calibri" w:eastAsia="Calibri" w:hAnsi="Calibri" w:cs="Arial"/>
          <w:sz w:val="22"/>
          <w:szCs w:val="22"/>
        </w:rPr>
        <w:t>cych po stronie Wykonawcy.</w:t>
      </w:r>
    </w:p>
    <w:p w14:paraId="49B8989C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4. Strony zobowi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zuj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si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 xml:space="preserve">do </w:t>
      </w:r>
      <w:r w:rsidR="00096B96" w:rsidRPr="009601E9">
        <w:rPr>
          <w:rFonts w:ascii="Calibri" w:eastAsia="Calibri" w:hAnsi="Calibri" w:cs="Arial"/>
          <w:sz w:val="22"/>
          <w:szCs w:val="22"/>
        </w:rPr>
        <w:t xml:space="preserve">zapłaty </w:t>
      </w:r>
      <w:r w:rsidRPr="009601E9">
        <w:rPr>
          <w:rFonts w:ascii="Calibri" w:eastAsia="Calibri" w:hAnsi="Calibri" w:cs="Arial"/>
          <w:sz w:val="22"/>
          <w:szCs w:val="22"/>
        </w:rPr>
        <w:t>kar umownych w nast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puj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cych przypadkach:</w:t>
      </w:r>
    </w:p>
    <w:p w14:paraId="49C36B18" w14:textId="29E24948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1) Wykonawca </w:t>
      </w:r>
      <w:r w:rsidR="00CC3E4B" w:rsidRPr="009601E9">
        <w:rPr>
          <w:rFonts w:ascii="Calibri" w:eastAsia="Calibri" w:hAnsi="Calibri" w:cs="Arial"/>
          <w:sz w:val="22"/>
          <w:szCs w:val="22"/>
        </w:rPr>
        <w:t>za</w:t>
      </w:r>
      <w:r w:rsidRPr="009601E9">
        <w:rPr>
          <w:rFonts w:ascii="Calibri" w:eastAsia="Calibri" w:hAnsi="Calibri" w:cs="Arial"/>
          <w:sz w:val="22"/>
          <w:szCs w:val="22"/>
        </w:rPr>
        <w:t>płaci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cemu kary w wysoko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 xml:space="preserve">ci </w:t>
      </w:r>
      <w:r w:rsidR="00D365E4" w:rsidRPr="009601E9">
        <w:rPr>
          <w:rFonts w:ascii="Calibri" w:eastAsia="Calibri" w:hAnsi="Calibri" w:cs="Arial"/>
          <w:sz w:val="22"/>
          <w:szCs w:val="22"/>
        </w:rPr>
        <w:t>0,5</w:t>
      </w:r>
      <w:r w:rsidRPr="009601E9">
        <w:rPr>
          <w:rFonts w:ascii="Calibri" w:eastAsia="Calibri" w:hAnsi="Calibri" w:cs="Arial"/>
          <w:sz w:val="22"/>
          <w:szCs w:val="22"/>
        </w:rPr>
        <w:t>%, wynagrodzenia umownego brutto okre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 xml:space="preserve">lonego w </w:t>
      </w:r>
      <w:r w:rsidRPr="009601E9">
        <w:rPr>
          <w:rFonts w:ascii="Calibri" w:eastAsia="Calibri" w:hAnsi="Calibri" w:cs="Arial"/>
          <w:bCs/>
          <w:sz w:val="22"/>
          <w:szCs w:val="22"/>
        </w:rPr>
        <w:t>§</w:t>
      </w:r>
      <w:r w:rsidRPr="009601E9">
        <w:rPr>
          <w:rFonts w:ascii="Calibri" w:eastAsia="Calibri" w:hAnsi="Calibri" w:cs="Arial"/>
          <w:sz w:val="22"/>
          <w:szCs w:val="22"/>
        </w:rPr>
        <w:t>7 ust. 2 niniejszej umowy za ka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dy dzie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="00432861" w:rsidRPr="009601E9">
        <w:rPr>
          <w:rFonts w:ascii="Calibri" w:eastAsia="TimesNewRoman" w:hAnsi="Calibri" w:cs="Arial"/>
          <w:sz w:val="22"/>
          <w:szCs w:val="22"/>
        </w:rPr>
        <w:t>zwłoki</w:t>
      </w:r>
      <w:r w:rsidRPr="009601E9">
        <w:rPr>
          <w:rFonts w:ascii="Calibri" w:eastAsia="Calibri" w:hAnsi="Calibri" w:cs="Arial"/>
          <w:sz w:val="22"/>
          <w:szCs w:val="22"/>
        </w:rPr>
        <w:t xml:space="preserve"> w wykonaniu przedmiotu </w:t>
      </w:r>
      <w:r w:rsidR="00096B96" w:rsidRPr="009601E9">
        <w:rPr>
          <w:rFonts w:ascii="Calibri" w:eastAsia="Calibri" w:hAnsi="Calibri" w:cs="Arial"/>
          <w:sz w:val="22"/>
          <w:szCs w:val="22"/>
        </w:rPr>
        <w:t>umowy</w:t>
      </w:r>
      <w:r w:rsidRPr="009601E9">
        <w:rPr>
          <w:rFonts w:ascii="Calibri" w:eastAsia="Calibri" w:hAnsi="Calibri" w:cs="Arial"/>
          <w:sz w:val="22"/>
          <w:szCs w:val="22"/>
        </w:rPr>
        <w:t xml:space="preserve"> w</w:t>
      </w:r>
      <w:r w:rsidR="00FC4768" w:rsidRPr="009601E9">
        <w:rPr>
          <w:rFonts w:ascii="Calibri" w:eastAsia="Calibri" w:hAnsi="Calibri" w:cs="Arial"/>
          <w:sz w:val="22"/>
          <w:szCs w:val="22"/>
        </w:rPr>
        <w:t> </w:t>
      </w:r>
      <w:r w:rsidRPr="009601E9">
        <w:rPr>
          <w:rFonts w:ascii="Calibri" w:eastAsia="Calibri" w:hAnsi="Calibri" w:cs="Arial"/>
          <w:sz w:val="22"/>
          <w:szCs w:val="22"/>
        </w:rPr>
        <w:t xml:space="preserve">stosunku do daty wskazanej w </w:t>
      </w:r>
      <w:r w:rsidRPr="009601E9">
        <w:rPr>
          <w:rFonts w:ascii="Calibri" w:eastAsia="Calibri" w:hAnsi="Calibri" w:cs="Arial"/>
          <w:bCs/>
          <w:sz w:val="22"/>
          <w:szCs w:val="22"/>
        </w:rPr>
        <w:t xml:space="preserve">§ </w:t>
      </w:r>
      <w:r w:rsidRPr="009601E9">
        <w:rPr>
          <w:rFonts w:ascii="Calibri" w:eastAsia="Calibri" w:hAnsi="Calibri" w:cs="Arial"/>
          <w:sz w:val="22"/>
          <w:szCs w:val="22"/>
        </w:rPr>
        <w:t>2</w:t>
      </w:r>
      <w:r w:rsidR="00B774AD" w:rsidRPr="009601E9">
        <w:rPr>
          <w:rFonts w:ascii="Calibri" w:eastAsia="Calibri" w:hAnsi="Calibri" w:cs="Arial"/>
          <w:sz w:val="22"/>
          <w:szCs w:val="22"/>
        </w:rPr>
        <w:t>.</w:t>
      </w:r>
    </w:p>
    <w:p w14:paraId="68F04A10" w14:textId="252ABD0B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2) Wykonawca </w:t>
      </w:r>
      <w:r w:rsidR="00CC3E4B" w:rsidRPr="009601E9">
        <w:rPr>
          <w:rFonts w:ascii="Calibri" w:eastAsia="Calibri" w:hAnsi="Calibri" w:cs="Arial"/>
          <w:sz w:val="22"/>
          <w:szCs w:val="22"/>
        </w:rPr>
        <w:t>za</w:t>
      </w:r>
      <w:r w:rsidRPr="009601E9">
        <w:rPr>
          <w:rFonts w:ascii="Calibri" w:eastAsia="Calibri" w:hAnsi="Calibri" w:cs="Arial"/>
          <w:sz w:val="22"/>
          <w:szCs w:val="22"/>
        </w:rPr>
        <w:t>płaci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cemu kary w wysoko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0,</w:t>
      </w:r>
      <w:r w:rsidR="00EB2192" w:rsidRPr="009601E9">
        <w:rPr>
          <w:rFonts w:ascii="Calibri" w:eastAsia="Calibri" w:hAnsi="Calibri" w:cs="Arial"/>
          <w:sz w:val="22"/>
          <w:szCs w:val="22"/>
        </w:rPr>
        <w:t>5</w:t>
      </w:r>
      <w:r w:rsidRPr="009601E9">
        <w:rPr>
          <w:rFonts w:ascii="Calibri" w:eastAsia="Calibri" w:hAnsi="Calibri" w:cs="Arial"/>
          <w:sz w:val="22"/>
          <w:szCs w:val="22"/>
        </w:rPr>
        <w:t>%, wynagrodzenia umownego brutto okre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 xml:space="preserve">lonego w </w:t>
      </w:r>
      <w:r w:rsidRPr="009601E9">
        <w:rPr>
          <w:rFonts w:ascii="Calibri" w:eastAsia="Calibri" w:hAnsi="Calibri" w:cs="Arial"/>
          <w:bCs/>
          <w:sz w:val="22"/>
          <w:szCs w:val="22"/>
        </w:rPr>
        <w:t>§</w:t>
      </w:r>
      <w:r w:rsidRPr="009601E9">
        <w:rPr>
          <w:rFonts w:ascii="Calibri" w:eastAsia="Calibri" w:hAnsi="Calibri" w:cs="Arial"/>
          <w:sz w:val="22"/>
          <w:szCs w:val="22"/>
        </w:rPr>
        <w:t>7 ust. 2 niniejszej umowy po przekroczeniu terminu wyznaczonego na usuni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cie wad stwierdzonych przy odbiorze lub w okresie r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kojmi</w:t>
      </w:r>
      <w:r w:rsidR="006B2BBA" w:rsidRPr="009601E9">
        <w:rPr>
          <w:rFonts w:ascii="Calibri" w:eastAsia="Calibri" w:hAnsi="Calibri" w:cs="Arial"/>
          <w:sz w:val="22"/>
          <w:szCs w:val="22"/>
        </w:rPr>
        <w:t xml:space="preserve"> za wady </w:t>
      </w:r>
      <w:r w:rsidRPr="009601E9">
        <w:rPr>
          <w:rFonts w:ascii="Calibri" w:eastAsia="Calibri" w:hAnsi="Calibri" w:cs="Arial"/>
          <w:sz w:val="22"/>
          <w:szCs w:val="22"/>
        </w:rPr>
        <w:t xml:space="preserve">lub gwarancji </w:t>
      </w:r>
      <w:r w:rsidR="00A1335D" w:rsidRPr="009601E9">
        <w:rPr>
          <w:rFonts w:ascii="Calibri" w:eastAsia="Calibri" w:hAnsi="Calibri" w:cs="Arial"/>
          <w:sz w:val="22"/>
          <w:szCs w:val="22"/>
        </w:rPr>
        <w:t xml:space="preserve">jakości, </w:t>
      </w:r>
      <w:r w:rsidRPr="009601E9">
        <w:rPr>
          <w:rFonts w:ascii="Calibri" w:eastAsia="Calibri" w:hAnsi="Calibri" w:cs="Arial"/>
          <w:sz w:val="22"/>
          <w:szCs w:val="22"/>
        </w:rPr>
        <w:t>za ka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dy dzie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="002371BA" w:rsidRPr="009601E9">
        <w:rPr>
          <w:rFonts w:ascii="Calibri" w:eastAsia="TimesNewRoman" w:hAnsi="Calibri" w:cs="Arial"/>
          <w:sz w:val="22"/>
          <w:szCs w:val="22"/>
        </w:rPr>
        <w:t>zw</w:t>
      </w:r>
      <w:r w:rsidR="00025A72" w:rsidRPr="009601E9">
        <w:rPr>
          <w:rFonts w:ascii="Calibri" w:eastAsia="TimesNewRoman" w:hAnsi="Calibri" w:cs="Arial"/>
          <w:sz w:val="22"/>
          <w:szCs w:val="22"/>
        </w:rPr>
        <w:t>łoki</w:t>
      </w:r>
      <w:r w:rsidRPr="009601E9">
        <w:rPr>
          <w:rFonts w:ascii="Calibri" w:eastAsia="Calibri" w:hAnsi="Calibri" w:cs="Arial"/>
          <w:sz w:val="22"/>
          <w:szCs w:val="22"/>
        </w:rPr>
        <w:t>.</w:t>
      </w:r>
    </w:p>
    <w:p w14:paraId="6556398D" w14:textId="619FB64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3) Wykonawca </w:t>
      </w:r>
      <w:r w:rsidR="00CC3E4B" w:rsidRPr="009601E9">
        <w:rPr>
          <w:rFonts w:ascii="Calibri" w:eastAsia="Calibri" w:hAnsi="Calibri" w:cs="Arial"/>
          <w:sz w:val="22"/>
          <w:szCs w:val="22"/>
        </w:rPr>
        <w:t>za</w:t>
      </w:r>
      <w:r w:rsidRPr="009601E9">
        <w:rPr>
          <w:rFonts w:ascii="Calibri" w:eastAsia="Calibri" w:hAnsi="Calibri" w:cs="Arial"/>
          <w:sz w:val="22"/>
          <w:szCs w:val="22"/>
        </w:rPr>
        <w:t>płaci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cemu kary za nieprzedło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enie do zaakceptowania projektu umowy o podwykonawstwo, której przedmiotem s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roboty budowlane, lub projektu jej zmian, w wysoko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0,</w:t>
      </w:r>
      <w:r w:rsidR="00EB2192" w:rsidRPr="009601E9">
        <w:rPr>
          <w:rFonts w:ascii="Calibri" w:eastAsia="Calibri" w:hAnsi="Calibri" w:cs="Arial"/>
          <w:sz w:val="22"/>
          <w:szCs w:val="22"/>
        </w:rPr>
        <w:t>5</w:t>
      </w:r>
      <w:r w:rsidRPr="009601E9">
        <w:rPr>
          <w:rFonts w:ascii="Calibri" w:eastAsia="Calibri" w:hAnsi="Calibri" w:cs="Arial"/>
          <w:sz w:val="22"/>
          <w:szCs w:val="22"/>
        </w:rPr>
        <w:t>%, wynagrodzenia umownego brutto okre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 xml:space="preserve">lonego w </w:t>
      </w:r>
      <w:r w:rsidRPr="009601E9">
        <w:rPr>
          <w:rFonts w:ascii="Calibri" w:eastAsia="Calibri" w:hAnsi="Calibri" w:cs="Arial"/>
          <w:bCs/>
          <w:sz w:val="22"/>
          <w:szCs w:val="22"/>
        </w:rPr>
        <w:t>§</w:t>
      </w:r>
      <w:r w:rsidRPr="009601E9">
        <w:rPr>
          <w:rFonts w:ascii="Calibri" w:eastAsia="Calibri" w:hAnsi="Calibri" w:cs="Arial"/>
          <w:sz w:val="22"/>
          <w:szCs w:val="22"/>
        </w:rPr>
        <w:t>7 ust. 2 niniejszej umowy</w:t>
      </w:r>
      <w:r w:rsidR="00B774AD" w:rsidRPr="009601E9">
        <w:rPr>
          <w:rFonts w:ascii="Calibri" w:eastAsia="Calibri" w:hAnsi="Calibri" w:cs="Arial"/>
          <w:sz w:val="22"/>
          <w:szCs w:val="22"/>
        </w:rPr>
        <w:t xml:space="preserve"> za ka</w:t>
      </w:r>
      <w:r w:rsidR="00B774AD" w:rsidRPr="009601E9">
        <w:rPr>
          <w:rFonts w:ascii="Calibri" w:eastAsia="TimesNewRoman" w:hAnsi="Calibri" w:cs="Arial"/>
          <w:sz w:val="22"/>
          <w:szCs w:val="22"/>
        </w:rPr>
        <w:t>ż</w:t>
      </w:r>
      <w:r w:rsidR="00B774AD" w:rsidRPr="009601E9">
        <w:rPr>
          <w:rFonts w:ascii="Calibri" w:eastAsia="Calibri" w:hAnsi="Calibri" w:cs="Arial"/>
          <w:sz w:val="22"/>
          <w:szCs w:val="22"/>
        </w:rPr>
        <w:t>dy stwierdzony przypadek</w:t>
      </w:r>
      <w:r w:rsidRPr="009601E9">
        <w:rPr>
          <w:rFonts w:ascii="Calibri" w:eastAsia="Calibri" w:hAnsi="Calibri" w:cs="Arial"/>
          <w:sz w:val="22"/>
          <w:szCs w:val="22"/>
        </w:rPr>
        <w:t>.</w:t>
      </w:r>
    </w:p>
    <w:p w14:paraId="37EACC16" w14:textId="4720BA6D" w:rsidR="001F2B10" w:rsidRPr="009601E9" w:rsidRDefault="00482FCD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4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) Wykonawca </w:t>
      </w:r>
      <w:r w:rsidR="00CC3E4B" w:rsidRPr="009601E9">
        <w:rPr>
          <w:rFonts w:ascii="Calibri" w:eastAsia="Calibri" w:hAnsi="Calibri" w:cs="Arial"/>
          <w:sz w:val="22"/>
          <w:szCs w:val="22"/>
        </w:rPr>
        <w:t>za</w:t>
      </w:r>
      <w:r w:rsidR="001F2B10" w:rsidRPr="009601E9">
        <w:rPr>
          <w:rFonts w:ascii="Calibri" w:eastAsia="Calibri" w:hAnsi="Calibri" w:cs="Arial"/>
          <w:sz w:val="22"/>
          <w:szCs w:val="22"/>
        </w:rPr>
        <w:t>płaci Zamawiaj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cemu kary w przypadku nieprzedło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enia po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wiadczonej za zgodno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="001F2B10" w:rsidRPr="009601E9">
        <w:rPr>
          <w:rFonts w:ascii="Calibri" w:eastAsia="Calibri" w:hAnsi="Calibri" w:cs="Arial"/>
          <w:sz w:val="22"/>
          <w:szCs w:val="22"/>
        </w:rPr>
        <w:t>z oryginałem kopii umowy o podwykonawstwo lub jej zmiany, je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li zachodzi obowi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zek jej przedło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enia, w wysoko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ci 0,</w:t>
      </w:r>
      <w:r w:rsidR="00EB2192" w:rsidRPr="009601E9">
        <w:rPr>
          <w:rFonts w:ascii="Calibri" w:eastAsia="Calibri" w:hAnsi="Calibri" w:cs="Arial"/>
          <w:sz w:val="22"/>
          <w:szCs w:val="22"/>
        </w:rPr>
        <w:t>5</w:t>
      </w:r>
      <w:r w:rsidR="001F2B10" w:rsidRPr="009601E9">
        <w:rPr>
          <w:rFonts w:ascii="Calibri" w:eastAsia="Calibri" w:hAnsi="Calibri" w:cs="Arial"/>
          <w:sz w:val="22"/>
          <w:szCs w:val="22"/>
        </w:rPr>
        <w:t>%, wynagrodzenia umownego brutto okre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lonego w </w:t>
      </w:r>
      <w:r w:rsidR="001F2B10" w:rsidRPr="009601E9">
        <w:rPr>
          <w:rFonts w:ascii="Calibri" w:eastAsia="Calibri" w:hAnsi="Calibri" w:cs="Arial"/>
          <w:bCs/>
          <w:sz w:val="22"/>
          <w:szCs w:val="22"/>
        </w:rPr>
        <w:t>§</w:t>
      </w:r>
      <w:r w:rsidR="001F2B10" w:rsidRPr="009601E9">
        <w:rPr>
          <w:rFonts w:ascii="Calibri" w:eastAsia="Calibri" w:hAnsi="Calibri" w:cs="Arial"/>
          <w:sz w:val="22"/>
          <w:szCs w:val="22"/>
        </w:rPr>
        <w:t>7 ust. 2 niniejszej umowy</w:t>
      </w:r>
      <w:r w:rsidR="00B774AD" w:rsidRPr="009601E9">
        <w:rPr>
          <w:rFonts w:ascii="Calibri" w:eastAsia="Calibri" w:hAnsi="Calibri" w:cs="Arial"/>
          <w:sz w:val="22"/>
          <w:szCs w:val="22"/>
        </w:rPr>
        <w:t xml:space="preserve"> za ka</w:t>
      </w:r>
      <w:r w:rsidR="00B774AD" w:rsidRPr="009601E9">
        <w:rPr>
          <w:rFonts w:ascii="Calibri" w:eastAsia="TimesNewRoman" w:hAnsi="Calibri" w:cs="Arial"/>
          <w:sz w:val="22"/>
          <w:szCs w:val="22"/>
        </w:rPr>
        <w:t>ż</w:t>
      </w:r>
      <w:r w:rsidR="00B774AD" w:rsidRPr="009601E9">
        <w:rPr>
          <w:rFonts w:ascii="Calibri" w:eastAsia="Calibri" w:hAnsi="Calibri" w:cs="Arial"/>
          <w:sz w:val="22"/>
          <w:szCs w:val="22"/>
        </w:rPr>
        <w:t>dy stwierdzony przypadek</w:t>
      </w:r>
      <w:r w:rsidR="001F2B10" w:rsidRPr="009601E9">
        <w:rPr>
          <w:rFonts w:ascii="Calibri" w:eastAsia="Calibri" w:hAnsi="Calibri" w:cs="Arial"/>
          <w:sz w:val="22"/>
          <w:szCs w:val="22"/>
        </w:rPr>
        <w:t>.</w:t>
      </w:r>
    </w:p>
    <w:p w14:paraId="45A4371E" w14:textId="4D9CD25F" w:rsidR="001F2B10" w:rsidRPr="009601E9" w:rsidRDefault="00482FCD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5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) Wykonawca </w:t>
      </w:r>
      <w:r w:rsidR="00CC3E4B" w:rsidRPr="009601E9">
        <w:rPr>
          <w:rFonts w:ascii="Calibri" w:eastAsia="Calibri" w:hAnsi="Calibri" w:cs="Arial"/>
          <w:sz w:val="22"/>
          <w:szCs w:val="22"/>
        </w:rPr>
        <w:t>za</w:t>
      </w:r>
      <w:r w:rsidR="001F2B10" w:rsidRPr="009601E9">
        <w:rPr>
          <w:rFonts w:ascii="Calibri" w:eastAsia="Calibri" w:hAnsi="Calibri" w:cs="Arial"/>
          <w:sz w:val="22"/>
          <w:szCs w:val="22"/>
        </w:rPr>
        <w:t>płaci Zamawiaj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cemu kary w przypadku braku zmiany umowy o podwykonawstwo w zakresie terminu zapłaty je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eli zachodzi obowi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zek jej przedło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enia, w wysoko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ci 0,5%, wynagrodzenia umownego brutto okre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lonego w </w:t>
      </w:r>
      <w:r w:rsidR="001F2B10" w:rsidRPr="009601E9">
        <w:rPr>
          <w:rFonts w:ascii="Calibri" w:eastAsia="Calibri" w:hAnsi="Calibri" w:cs="Arial"/>
          <w:bCs/>
          <w:sz w:val="22"/>
          <w:szCs w:val="22"/>
        </w:rPr>
        <w:t>§</w:t>
      </w:r>
      <w:r w:rsidR="001F2B10" w:rsidRPr="009601E9">
        <w:rPr>
          <w:rFonts w:ascii="Calibri" w:eastAsia="Calibri" w:hAnsi="Calibri" w:cs="Arial"/>
          <w:sz w:val="22"/>
          <w:szCs w:val="22"/>
        </w:rPr>
        <w:t>7 ust. 2 niniejszej umowy</w:t>
      </w:r>
      <w:r w:rsidR="00B774AD" w:rsidRPr="009601E9">
        <w:rPr>
          <w:rFonts w:ascii="Calibri" w:eastAsia="Calibri" w:hAnsi="Calibri" w:cs="Arial"/>
          <w:sz w:val="22"/>
          <w:szCs w:val="22"/>
        </w:rPr>
        <w:t xml:space="preserve"> za ka</w:t>
      </w:r>
      <w:r w:rsidR="00B774AD" w:rsidRPr="009601E9">
        <w:rPr>
          <w:rFonts w:ascii="Calibri" w:eastAsia="TimesNewRoman" w:hAnsi="Calibri" w:cs="Arial"/>
          <w:sz w:val="22"/>
          <w:szCs w:val="22"/>
        </w:rPr>
        <w:t>ż</w:t>
      </w:r>
      <w:r w:rsidR="00B774AD" w:rsidRPr="009601E9">
        <w:rPr>
          <w:rFonts w:ascii="Calibri" w:eastAsia="Calibri" w:hAnsi="Calibri" w:cs="Arial"/>
          <w:sz w:val="22"/>
          <w:szCs w:val="22"/>
        </w:rPr>
        <w:t>dy stwierdzony przypadek</w:t>
      </w:r>
      <w:r w:rsidR="0039704D" w:rsidRPr="009601E9">
        <w:rPr>
          <w:rFonts w:ascii="Calibri" w:eastAsia="Calibri" w:hAnsi="Calibri" w:cs="Arial"/>
          <w:sz w:val="22"/>
          <w:szCs w:val="22"/>
        </w:rPr>
        <w:t>,</w:t>
      </w:r>
    </w:p>
    <w:p w14:paraId="47E34C8B" w14:textId="52C9CA2C" w:rsidR="001F2B10" w:rsidRPr="009601E9" w:rsidRDefault="00482FCD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6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) Wykonawca </w:t>
      </w:r>
      <w:r w:rsidR="00CC3E4B" w:rsidRPr="009601E9">
        <w:rPr>
          <w:rFonts w:ascii="Calibri" w:eastAsia="Calibri" w:hAnsi="Calibri" w:cs="Arial"/>
          <w:sz w:val="22"/>
          <w:szCs w:val="22"/>
        </w:rPr>
        <w:t>za</w:t>
      </w:r>
      <w:r w:rsidR="001F2B10" w:rsidRPr="009601E9">
        <w:rPr>
          <w:rFonts w:ascii="Calibri" w:eastAsia="Calibri" w:hAnsi="Calibri" w:cs="Arial"/>
          <w:sz w:val="22"/>
          <w:szCs w:val="22"/>
        </w:rPr>
        <w:t>płaci Zamawiaj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cemu kary w wysoko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ci 0,</w:t>
      </w:r>
      <w:r w:rsidR="00CD2709" w:rsidRPr="009601E9">
        <w:rPr>
          <w:rFonts w:ascii="Calibri" w:eastAsia="Calibri" w:hAnsi="Calibri" w:cs="Arial"/>
          <w:sz w:val="22"/>
          <w:szCs w:val="22"/>
        </w:rPr>
        <w:t>5</w:t>
      </w:r>
      <w:r w:rsidR="001F2B10" w:rsidRPr="009601E9">
        <w:rPr>
          <w:rFonts w:ascii="Calibri" w:eastAsia="Calibri" w:hAnsi="Calibri" w:cs="Arial"/>
          <w:sz w:val="22"/>
          <w:szCs w:val="22"/>
        </w:rPr>
        <w:t>% wynagrodzenia umownego brutto okre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lonego w </w:t>
      </w:r>
      <w:r w:rsidR="001F2B10" w:rsidRPr="009601E9">
        <w:rPr>
          <w:rFonts w:ascii="Calibri" w:eastAsia="Calibri" w:hAnsi="Calibri" w:cs="Arial"/>
          <w:bCs/>
          <w:sz w:val="22"/>
          <w:szCs w:val="22"/>
        </w:rPr>
        <w:t>§</w:t>
      </w:r>
      <w:r w:rsidR="001F2B10" w:rsidRPr="009601E9">
        <w:rPr>
          <w:rFonts w:ascii="Calibri" w:eastAsia="Calibri" w:hAnsi="Calibri" w:cs="Arial"/>
          <w:sz w:val="22"/>
          <w:szCs w:val="22"/>
        </w:rPr>
        <w:t>7 ust. 2 niniejszej umowy za ka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dy przypadek odmowy przedło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enia Zamawiaj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cemu do wgl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du lub nieprzedło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enie w terminie do wgl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du któregokolwiek z dowodów okre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lonych w §</w:t>
      </w:r>
      <w:r w:rsidR="00C40FBA" w:rsidRPr="009601E9">
        <w:rPr>
          <w:rFonts w:ascii="Calibri" w:eastAsia="Calibri" w:hAnsi="Calibri" w:cs="Arial"/>
          <w:sz w:val="22"/>
          <w:szCs w:val="22"/>
        </w:rPr>
        <w:t>4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ust. </w:t>
      </w:r>
      <w:r w:rsidR="00AF5737" w:rsidRPr="009601E9">
        <w:rPr>
          <w:rFonts w:ascii="Calibri" w:eastAsia="Calibri" w:hAnsi="Calibri" w:cs="Arial"/>
          <w:sz w:val="22"/>
          <w:szCs w:val="22"/>
        </w:rPr>
        <w:t>1</w:t>
      </w:r>
      <w:r w:rsidR="00FD4002" w:rsidRPr="009601E9">
        <w:rPr>
          <w:rFonts w:ascii="Calibri" w:eastAsia="Calibri" w:hAnsi="Calibri" w:cs="Arial"/>
          <w:sz w:val="22"/>
          <w:szCs w:val="22"/>
        </w:rPr>
        <w:t>0</w:t>
      </w:r>
      <w:r w:rsidR="00AF5737" w:rsidRPr="009601E9">
        <w:rPr>
          <w:rFonts w:ascii="Calibri" w:eastAsia="Calibri" w:hAnsi="Calibri" w:cs="Arial"/>
          <w:sz w:val="22"/>
          <w:szCs w:val="22"/>
        </w:rPr>
        <w:t>.3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niniejszej umowy w celu potwierdzenia spełnienia wymogu zatrudnienia przez Wykonawc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1F2B10" w:rsidRPr="009601E9">
        <w:rPr>
          <w:rFonts w:ascii="Calibri" w:eastAsia="Calibri" w:hAnsi="Calibri" w:cs="Arial"/>
          <w:sz w:val="22"/>
          <w:szCs w:val="22"/>
        </w:rPr>
        <w:t>lub jego ka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dego podwykonawc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na podstawie umowy o prac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1F2B10" w:rsidRPr="009601E9">
        <w:rPr>
          <w:rFonts w:ascii="Calibri" w:eastAsia="Calibri" w:hAnsi="Calibri" w:cs="Arial"/>
          <w:sz w:val="22"/>
          <w:szCs w:val="22"/>
        </w:rPr>
        <w:t>osób wykonuj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C40FBA" w:rsidRPr="009601E9">
        <w:rPr>
          <w:rFonts w:ascii="Calibri" w:eastAsia="Calibri" w:hAnsi="Calibri" w:cs="Arial"/>
          <w:sz w:val="22"/>
          <w:szCs w:val="22"/>
        </w:rPr>
        <w:t>cych prace wskazane w §4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ust. </w:t>
      </w:r>
      <w:r w:rsidR="00AF5737" w:rsidRPr="009601E9">
        <w:rPr>
          <w:rFonts w:ascii="Calibri" w:eastAsia="Calibri" w:hAnsi="Calibri" w:cs="Arial"/>
          <w:sz w:val="22"/>
          <w:szCs w:val="22"/>
        </w:rPr>
        <w:t>1</w:t>
      </w:r>
      <w:r w:rsidR="00FD4002" w:rsidRPr="009601E9">
        <w:rPr>
          <w:rFonts w:ascii="Calibri" w:eastAsia="Calibri" w:hAnsi="Calibri" w:cs="Arial"/>
          <w:sz w:val="22"/>
          <w:szCs w:val="22"/>
        </w:rPr>
        <w:t>0</w:t>
      </w:r>
      <w:r w:rsidR="00AF5737" w:rsidRPr="009601E9">
        <w:rPr>
          <w:rFonts w:ascii="Calibri" w:eastAsia="Calibri" w:hAnsi="Calibri" w:cs="Arial"/>
          <w:sz w:val="22"/>
          <w:szCs w:val="22"/>
        </w:rPr>
        <w:t>.1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niniejszej umowy oraz </w:t>
      </w:r>
      <w:r w:rsidR="002B602A" w:rsidRPr="009601E9">
        <w:rPr>
          <w:rFonts w:ascii="Calibri" w:eastAsia="Calibri" w:hAnsi="Calibri" w:cs="Arial"/>
          <w:sz w:val="22"/>
          <w:szCs w:val="22"/>
        </w:rPr>
        <w:t>Zapytania ofertowego.</w:t>
      </w:r>
    </w:p>
    <w:p w14:paraId="75FC57BF" w14:textId="411B81EA" w:rsidR="001F2B10" w:rsidRPr="009601E9" w:rsidRDefault="00482FCD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7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) Wykonawca </w:t>
      </w:r>
      <w:r w:rsidR="00BE2380" w:rsidRPr="009601E9">
        <w:rPr>
          <w:rFonts w:ascii="Calibri" w:eastAsia="Calibri" w:hAnsi="Calibri" w:cs="Arial"/>
          <w:sz w:val="22"/>
          <w:szCs w:val="22"/>
        </w:rPr>
        <w:t>za</w:t>
      </w:r>
      <w:r w:rsidR="001F2B10" w:rsidRPr="009601E9">
        <w:rPr>
          <w:rFonts w:ascii="Calibri" w:eastAsia="Calibri" w:hAnsi="Calibri" w:cs="Arial"/>
          <w:sz w:val="22"/>
          <w:szCs w:val="22"/>
        </w:rPr>
        <w:t>płaci Zamawiaj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cemu kary w wysoko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ci 0,1% wynagrodzenia umownego brutto okre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lonego w </w:t>
      </w:r>
      <w:r w:rsidR="001F2B10" w:rsidRPr="009601E9">
        <w:rPr>
          <w:rFonts w:ascii="Calibri" w:eastAsia="Calibri" w:hAnsi="Calibri" w:cs="Arial"/>
          <w:bCs/>
          <w:sz w:val="22"/>
          <w:szCs w:val="22"/>
        </w:rPr>
        <w:t>§</w:t>
      </w:r>
      <w:r w:rsidR="001F2B10" w:rsidRPr="009601E9">
        <w:rPr>
          <w:rFonts w:ascii="Calibri" w:eastAsia="Calibri" w:hAnsi="Calibri" w:cs="Arial"/>
          <w:sz w:val="22"/>
          <w:szCs w:val="22"/>
        </w:rPr>
        <w:t>7 ust. 2 niniejszej umowy za ka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dy przypadek nie spełnienia wymogu zatrudnienia przez Wykonawc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1F2B10" w:rsidRPr="009601E9">
        <w:rPr>
          <w:rFonts w:ascii="Calibri" w:eastAsia="Calibri" w:hAnsi="Calibri" w:cs="Arial"/>
          <w:sz w:val="22"/>
          <w:szCs w:val="22"/>
        </w:rPr>
        <w:t>lub jego ka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dego podwykonawc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1F2B10" w:rsidRPr="009601E9">
        <w:rPr>
          <w:rFonts w:ascii="Calibri" w:eastAsia="Calibri" w:hAnsi="Calibri" w:cs="Arial"/>
          <w:sz w:val="22"/>
          <w:szCs w:val="22"/>
        </w:rPr>
        <w:t>na podstawie umowy o prac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1F2B10" w:rsidRPr="009601E9">
        <w:rPr>
          <w:rFonts w:ascii="Calibri" w:eastAsia="Calibri" w:hAnsi="Calibri" w:cs="Arial"/>
          <w:sz w:val="22"/>
          <w:szCs w:val="22"/>
        </w:rPr>
        <w:t>osób wykonuj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cych prace wskazane w </w:t>
      </w:r>
      <w:r w:rsidR="00585D7E" w:rsidRPr="009601E9">
        <w:rPr>
          <w:rFonts w:ascii="Calibri" w:eastAsia="Calibri" w:hAnsi="Calibri" w:cs="Arial"/>
          <w:sz w:val="22"/>
          <w:szCs w:val="22"/>
        </w:rPr>
        <w:t>§</w:t>
      </w:r>
      <w:r w:rsidR="00C40FBA" w:rsidRPr="009601E9">
        <w:rPr>
          <w:rFonts w:ascii="Calibri" w:eastAsia="Calibri" w:hAnsi="Calibri" w:cs="Arial"/>
          <w:sz w:val="22"/>
          <w:szCs w:val="22"/>
        </w:rPr>
        <w:t>4</w:t>
      </w:r>
      <w:r w:rsidR="002B602A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ust. </w:t>
      </w:r>
      <w:r w:rsidR="00AF5737" w:rsidRPr="009601E9">
        <w:rPr>
          <w:rFonts w:ascii="Calibri" w:eastAsia="Calibri" w:hAnsi="Calibri" w:cs="Arial"/>
          <w:sz w:val="22"/>
          <w:szCs w:val="22"/>
        </w:rPr>
        <w:t>1</w:t>
      </w:r>
      <w:r w:rsidR="00FD4002" w:rsidRPr="009601E9">
        <w:rPr>
          <w:rFonts w:ascii="Calibri" w:eastAsia="Calibri" w:hAnsi="Calibri" w:cs="Arial"/>
          <w:sz w:val="22"/>
          <w:szCs w:val="22"/>
        </w:rPr>
        <w:t>0</w:t>
      </w:r>
      <w:r w:rsidR="00AF5737" w:rsidRPr="009601E9">
        <w:rPr>
          <w:rFonts w:ascii="Calibri" w:eastAsia="Calibri" w:hAnsi="Calibri" w:cs="Arial"/>
          <w:sz w:val="22"/>
          <w:szCs w:val="22"/>
        </w:rPr>
        <w:t>.1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niniejszej umowy oraz </w:t>
      </w:r>
      <w:r w:rsidR="002B602A" w:rsidRPr="009601E9">
        <w:rPr>
          <w:rFonts w:ascii="Calibri" w:eastAsia="Calibri" w:hAnsi="Calibri" w:cs="Arial"/>
          <w:sz w:val="22"/>
          <w:szCs w:val="22"/>
        </w:rPr>
        <w:t>Zapytania ofertowego.</w:t>
      </w:r>
    </w:p>
    <w:p w14:paraId="6CBF1FC3" w14:textId="2179FB98" w:rsidR="001F2B10" w:rsidRPr="009601E9" w:rsidRDefault="001F2B10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5.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 xml:space="preserve">cy </w:t>
      </w:r>
      <w:r w:rsidR="00BE2380" w:rsidRPr="009601E9">
        <w:rPr>
          <w:rFonts w:ascii="Calibri" w:eastAsia="Calibri" w:hAnsi="Calibri" w:cs="Arial"/>
          <w:sz w:val="22"/>
          <w:szCs w:val="22"/>
        </w:rPr>
        <w:t>za</w:t>
      </w:r>
      <w:r w:rsidRPr="009601E9">
        <w:rPr>
          <w:rFonts w:ascii="Calibri" w:eastAsia="Calibri" w:hAnsi="Calibri" w:cs="Arial"/>
          <w:sz w:val="22"/>
          <w:szCs w:val="22"/>
        </w:rPr>
        <w:t>płaci Wykonawcy odsetki ustawowe liczone od warto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faktury brutto– za ka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dy dzie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Pr="009601E9">
        <w:rPr>
          <w:rFonts w:ascii="Calibri" w:eastAsia="Calibri" w:hAnsi="Calibri" w:cs="Arial"/>
          <w:sz w:val="22"/>
          <w:szCs w:val="22"/>
        </w:rPr>
        <w:t>zwłoki – po przekroczeniu terminu okre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 xml:space="preserve">lonego w </w:t>
      </w:r>
      <w:r w:rsidRPr="009601E9">
        <w:rPr>
          <w:rFonts w:ascii="Calibri" w:eastAsia="Calibri" w:hAnsi="Calibri" w:cs="Arial"/>
          <w:bCs/>
          <w:sz w:val="22"/>
          <w:szCs w:val="22"/>
        </w:rPr>
        <w:t xml:space="preserve">§ </w:t>
      </w:r>
      <w:r w:rsidR="00EF5DC8" w:rsidRPr="009601E9">
        <w:rPr>
          <w:rFonts w:ascii="Calibri" w:eastAsia="Calibri" w:hAnsi="Calibri" w:cs="Arial"/>
          <w:bCs/>
          <w:sz w:val="22"/>
          <w:szCs w:val="22"/>
        </w:rPr>
        <w:t>8</w:t>
      </w:r>
      <w:r w:rsidRPr="009601E9">
        <w:rPr>
          <w:rFonts w:ascii="Calibri" w:eastAsia="Calibri" w:hAnsi="Calibri" w:cs="Arial"/>
          <w:sz w:val="22"/>
          <w:szCs w:val="22"/>
        </w:rPr>
        <w:t xml:space="preserve"> ust. </w:t>
      </w:r>
      <w:r w:rsidR="00EF5DC8" w:rsidRPr="009601E9">
        <w:rPr>
          <w:rFonts w:ascii="Calibri" w:eastAsia="Calibri" w:hAnsi="Calibri" w:cs="Arial"/>
          <w:sz w:val="22"/>
          <w:szCs w:val="22"/>
        </w:rPr>
        <w:t>6</w:t>
      </w:r>
      <w:r w:rsidR="0056160F" w:rsidRPr="009601E9">
        <w:rPr>
          <w:rFonts w:ascii="Calibri" w:eastAsia="Calibri" w:hAnsi="Calibri" w:cs="Arial"/>
          <w:sz w:val="22"/>
          <w:szCs w:val="22"/>
        </w:rPr>
        <w:t>.2</w:t>
      </w:r>
    </w:p>
    <w:p w14:paraId="596ED385" w14:textId="5E55DE8B" w:rsidR="001F2B10" w:rsidRPr="009601E9" w:rsidRDefault="00623FAB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6</w:t>
      </w:r>
      <w:r w:rsidR="001F2B10" w:rsidRPr="009601E9">
        <w:rPr>
          <w:rFonts w:ascii="Calibri" w:eastAsia="Calibri" w:hAnsi="Calibri" w:cs="Arial"/>
          <w:sz w:val="22"/>
          <w:szCs w:val="22"/>
        </w:rPr>
        <w:t>. Wykonawca wyra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a zgod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1F2B10" w:rsidRPr="009601E9">
        <w:rPr>
          <w:rFonts w:ascii="Calibri" w:eastAsia="Calibri" w:hAnsi="Calibri" w:cs="Arial"/>
          <w:sz w:val="22"/>
          <w:szCs w:val="22"/>
        </w:rPr>
        <w:t>na potr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canie naliczonych kar umownych z przysługuj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cego mu wynagrodzenia.</w:t>
      </w:r>
    </w:p>
    <w:p w14:paraId="0BB579CC" w14:textId="0E449B60" w:rsidR="001F2B10" w:rsidRPr="009601E9" w:rsidRDefault="00623FAB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7</w:t>
      </w:r>
      <w:r w:rsidR="001F2B10" w:rsidRPr="009601E9">
        <w:rPr>
          <w:rFonts w:ascii="Calibri" w:eastAsia="Calibri" w:hAnsi="Calibri" w:cs="Arial"/>
          <w:sz w:val="22"/>
          <w:szCs w:val="22"/>
        </w:rPr>
        <w:t>. Zamawiaj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cy zastrzega sobie prawo do odszkodowania uzupełniaj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cego, je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eli wysoko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="001F2B10" w:rsidRPr="009601E9">
        <w:rPr>
          <w:rFonts w:ascii="Calibri" w:eastAsia="Calibri" w:hAnsi="Calibri" w:cs="Arial"/>
          <w:sz w:val="22"/>
          <w:szCs w:val="22"/>
        </w:rPr>
        <w:t>kar umownych nie pokrywa rzeczywi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cie poniesionych szkód.</w:t>
      </w:r>
    </w:p>
    <w:p w14:paraId="4C0E50D7" w14:textId="363E9127" w:rsidR="001F2B10" w:rsidRPr="009601E9" w:rsidRDefault="00623FAB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8</w:t>
      </w:r>
      <w:r w:rsidR="001F2B10" w:rsidRPr="009601E9">
        <w:rPr>
          <w:rFonts w:ascii="Calibri" w:eastAsia="Calibri" w:hAnsi="Calibri" w:cs="Arial"/>
          <w:sz w:val="22"/>
          <w:szCs w:val="22"/>
        </w:rPr>
        <w:t>. Zamawiaj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cy ma prawo do potr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cania kar umownych z dowolnej kwoty nale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nej Wykonawcy w dowolnym czasie lub pobrania ich od Wykonawcy w inny sposób. Zapłata kar umownych nie zwalnia Wykonawcy z obowi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zku uko</w:t>
      </w:r>
      <w:r w:rsidR="001F2B10" w:rsidRPr="009601E9">
        <w:rPr>
          <w:rFonts w:ascii="Calibri" w:eastAsia="TimesNewRoman" w:hAnsi="Calibri" w:cs="Arial"/>
          <w:sz w:val="22"/>
          <w:szCs w:val="22"/>
        </w:rPr>
        <w:t>ń</w:t>
      </w:r>
      <w:r w:rsidR="001F2B10" w:rsidRPr="009601E9">
        <w:rPr>
          <w:rFonts w:ascii="Calibri" w:eastAsia="Calibri" w:hAnsi="Calibri" w:cs="Arial"/>
          <w:sz w:val="22"/>
          <w:szCs w:val="22"/>
        </w:rPr>
        <w:t>czenia</w:t>
      </w:r>
      <w:r w:rsidR="003026D4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0B4EF2" w:rsidRPr="009601E9">
        <w:rPr>
          <w:rFonts w:ascii="Calibri" w:eastAsia="Calibri" w:hAnsi="Calibri" w:cs="Arial"/>
          <w:sz w:val="22"/>
          <w:szCs w:val="22"/>
        </w:rPr>
        <w:t xml:space="preserve">robót </w:t>
      </w:r>
      <w:r w:rsidR="003026D4" w:rsidRPr="009601E9">
        <w:rPr>
          <w:rFonts w:ascii="Calibri" w:eastAsia="Calibri" w:hAnsi="Calibri" w:cs="Arial"/>
          <w:sz w:val="22"/>
          <w:szCs w:val="22"/>
        </w:rPr>
        <w:t xml:space="preserve">lub </w:t>
      </w:r>
      <w:r w:rsidR="000B4EF2" w:rsidRPr="009601E9">
        <w:rPr>
          <w:rFonts w:ascii="Calibri" w:eastAsia="Calibri" w:hAnsi="Calibri" w:cs="Arial"/>
          <w:sz w:val="22"/>
          <w:szCs w:val="22"/>
        </w:rPr>
        <w:t xml:space="preserve">ich </w:t>
      </w:r>
      <w:r w:rsidR="009E7F17" w:rsidRPr="009601E9">
        <w:rPr>
          <w:rFonts w:ascii="Calibri" w:eastAsia="Calibri" w:hAnsi="Calibri" w:cs="Arial"/>
          <w:sz w:val="22"/>
          <w:szCs w:val="22"/>
        </w:rPr>
        <w:t xml:space="preserve">poprawienia 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ani z innego zobowi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zania wynikaj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cego z n/n umowy.</w:t>
      </w:r>
    </w:p>
    <w:p w14:paraId="5C4017C1" w14:textId="69BB6461" w:rsidR="001F2B10" w:rsidRPr="009601E9" w:rsidRDefault="004F6356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9.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Poza powy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szym strony postanawiaj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, 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e obowi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zuj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1F2B10" w:rsidRPr="009601E9">
        <w:rPr>
          <w:rFonts w:ascii="Calibri" w:eastAsia="Calibri" w:hAnsi="Calibri" w:cs="Arial"/>
          <w:sz w:val="22"/>
          <w:szCs w:val="22"/>
        </w:rPr>
        <w:t>je form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1F2B10" w:rsidRPr="009601E9">
        <w:rPr>
          <w:rFonts w:ascii="Calibri" w:eastAsia="Calibri" w:hAnsi="Calibri" w:cs="Arial"/>
          <w:sz w:val="22"/>
          <w:szCs w:val="22"/>
        </w:rPr>
        <w:t>odszkodowania stanowi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="001F2B10" w:rsidRPr="009601E9">
        <w:rPr>
          <w:rFonts w:ascii="Calibri" w:eastAsia="Calibri" w:hAnsi="Calibri" w:cs="Arial"/>
          <w:sz w:val="22"/>
          <w:szCs w:val="22"/>
        </w:rPr>
        <w:t>b</w:t>
      </w:r>
      <w:r w:rsidR="001F2B10" w:rsidRPr="009601E9">
        <w:rPr>
          <w:rFonts w:ascii="Calibri" w:eastAsia="TimesNewRoman" w:hAnsi="Calibri" w:cs="Arial"/>
          <w:sz w:val="22"/>
          <w:szCs w:val="22"/>
        </w:rPr>
        <w:t>ę</w:t>
      </w:r>
      <w:r w:rsidR="001F2B10" w:rsidRPr="009601E9">
        <w:rPr>
          <w:rFonts w:ascii="Calibri" w:eastAsia="Calibri" w:hAnsi="Calibri" w:cs="Arial"/>
          <w:sz w:val="22"/>
          <w:szCs w:val="22"/>
        </w:rPr>
        <w:t>d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1F2B10" w:rsidRPr="009601E9">
        <w:rPr>
          <w:rFonts w:ascii="Calibri" w:eastAsia="Calibri" w:hAnsi="Calibri" w:cs="Arial"/>
          <w:sz w:val="22"/>
          <w:szCs w:val="22"/>
        </w:rPr>
        <w:t>kary, które b</w:t>
      </w:r>
      <w:r w:rsidR="001F2B10" w:rsidRPr="009601E9">
        <w:rPr>
          <w:rFonts w:ascii="Calibri" w:eastAsia="TimesNewRoman" w:hAnsi="Calibri" w:cs="Arial"/>
          <w:sz w:val="22"/>
          <w:szCs w:val="22"/>
        </w:rPr>
        <w:t>ę</w:t>
      </w:r>
      <w:r w:rsidR="001F2B10" w:rsidRPr="009601E9">
        <w:rPr>
          <w:rFonts w:ascii="Calibri" w:eastAsia="Calibri" w:hAnsi="Calibri" w:cs="Arial"/>
          <w:sz w:val="22"/>
          <w:szCs w:val="22"/>
        </w:rPr>
        <w:t>d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1F2B10" w:rsidRPr="009601E9">
        <w:rPr>
          <w:rFonts w:ascii="Calibri" w:eastAsia="Calibri" w:hAnsi="Calibri" w:cs="Arial"/>
          <w:sz w:val="22"/>
          <w:szCs w:val="22"/>
        </w:rPr>
        <w:t>naliczane w nast</w:t>
      </w:r>
      <w:r w:rsidR="001F2B10" w:rsidRPr="009601E9">
        <w:rPr>
          <w:rFonts w:ascii="Calibri" w:eastAsia="TimesNewRoman" w:hAnsi="Calibri" w:cs="Arial"/>
          <w:sz w:val="22"/>
          <w:szCs w:val="22"/>
        </w:rPr>
        <w:t>ę</w:t>
      </w:r>
      <w:r w:rsidR="001F2B10" w:rsidRPr="009601E9">
        <w:rPr>
          <w:rFonts w:ascii="Calibri" w:eastAsia="Calibri" w:hAnsi="Calibri" w:cs="Arial"/>
          <w:sz w:val="22"/>
          <w:szCs w:val="22"/>
        </w:rPr>
        <w:t>puj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cych przypadkach i wysoko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ciach:</w:t>
      </w:r>
    </w:p>
    <w:p w14:paraId="21DC242D" w14:textId="1BFD5029" w:rsidR="002D535E" w:rsidRPr="009601E9" w:rsidRDefault="00F11FB3" w:rsidP="00F11FB3">
      <w:pPr>
        <w:autoSpaceDE w:val="0"/>
        <w:spacing w:after="120" w:line="276" w:lineRule="auto"/>
        <w:ind w:left="284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1)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Wykonawca </w:t>
      </w:r>
      <w:r w:rsidR="00BE2380" w:rsidRPr="009601E9">
        <w:rPr>
          <w:rFonts w:ascii="Calibri" w:eastAsia="Calibri" w:hAnsi="Calibri" w:cs="Arial"/>
          <w:sz w:val="22"/>
          <w:szCs w:val="22"/>
        </w:rPr>
        <w:t>z</w:t>
      </w:r>
      <w:r w:rsidR="007771AC" w:rsidRPr="009601E9">
        <w:rPr>
          <w:rFonts w:ascii="Calibri" w:eastAsia="Calibri" w:hAnsi="Calibri" w:cs="Arial"/>
          <w:sz w:val="22"/>
          <w:szCs w:val="22"/>
        </w:rPr>
        <w:t>a</w:t>
      </w:r>
      <w:r w:rsidR="001F2B10" w:rsidRPr="009601E9">
        <w:rPr>
          <w:rFonts w:ascii="Calibri" w:eastAsia="Calibri" w:hAnsi="Calibri" w:cs="Arial"/>
          <w:sz w:val="22"/>
          <w:szCs w:val="22"/>
        </w:rPr>
        <w:t>płaci Zamawiaj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cemu kar</w:t>
      </w:r>
      <w:r w:rsidR="008F6D46" w:rsidRPr="009601E9">
        <w:rPr>
          <w:rFonts w:ascii="Calibri" w:eastAsia="Calibri" w:hAnsi="Calibri" w:cs="Arial"/>
          <w:sz w:val="22"/>
          <w:szCs w:val="22"/>
        </w:rPr>
        <w:t>ę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umown</w:t>
      </w:r>
      <w:r w:rsidR="008F6D46" w:rsidRPr="009601E9">
        <w:rPr>
          <w:rFonts w:ascii="Calibri" w:eastAsia="Calibri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za odst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pienie od umowy tak Wykonawcy, jak i Zamawiaj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cego z przyczyn zale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nych od Wykonawcy - w wysoko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ci </w:t>
      </w:r>
      <w:r w:rsidR="00C40FBA" w:rsidRPr="009601E9">
        <w:rPr>
          <w:rFonts w:ascii="Calibri" w:eastAsia="Calibri" w:hAnsi="Calibri" w:cs="Arial"/>
          <w:sz w:val="22"/>
          <w:szCs w:val="22"/>
        </w:rPr>
        <w:t>2</w:t>
      </w:r>
      <w:r w:rsidR="001F2B10" w:rsidRPr="009601E9">
        <w:rPr>
          <w:rFonts w:ascii="Calibri" w:eastAsia="Calibri" w:hAnsi="Calibri" w:cs="Arial"/>
          <w:sz w:val="22"/>
          <w:szCs w:val="22"/>
        </w:rPr>
        <w:t>0% wynagrodzenia umownego brutto okre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lonego w </w:t>
      </w:r>
      <w:r w:rsidR="001F2B10" w:rsidRPr="009601E9">
        <w:rPr>
          <w:rFonts w:ascii="Calibri" w:eastAsia="Calibri" w:hAnsi="Calibri" w:cs="Arial"/>
          <w:bCs/>
          <w:sz w:val="22"/>
          <w:szCs w:val="22"/>
        </w:rPr>
        <w:t>§</w:t>
      </w:r>
      <w:r w:rsidR="001F2B10" w:rsidRPr="009601E9">
        <w:rPr>
          <w:rFonts w:ascii="Calibri" w:eastAsia="Calibri" w:hAnsi="Calibri" w:cs="Arial"/>
          <w:sz w:val="22"/>
          <w:szCs w:val="22"/>
        </w:rPr>
        <w:t>7 ust. 2 niniejszej umowy</w:t>
      </w:r>
    </w:p>
    <w:p w14:paraId="15649CC1" w14:textId="3E2D2507" w:rsidR="001F2B10" w:rsidRPr="009601E9" w:rsidRDefault="00F11FB3" w:rsidP="00F11FB3">
      <w:pPr>
        <w:autoSpaceDE w:val="0"/>
        <w:spacing w:after="120" w:line="276" w:lineRule="auto"/>
        <w:ind w:left="284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2)</w:t>
      </w:r>
      <w:r w:rsidR="001F2B10" w:rsidRPr="009601E9">
        <w:rPr>
          <w:rFonts w:ascii="Calibri" w:eastAsia="Calibri" w:hAnsi="Calibri" w:cs="Arial"/>
          <w:sz w:val="22"/>
          <w:szCs w:val="22"/>
        </w:rPr>
        <w:t>Zamawiaj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cy </w:t>
      </w:r>
      <w:r w:rsidR="00BE2380" w:rsidRPr="009601E9">
        <w:rPr>
          <w:rFonts w:ascii="Calibri" w:eastAsia="Calibri" w:hAnsi="Calibri" w:cs="Arial"/>
          <w:sz w:val="22"/>
          <w:szCs w:val="22"/>
        </w:rPr>
        <w:t>z</w:t>
      </w:r>
      <w:r w:rsidR="007771AC" w:rsidRPr="009601E9">
        <w:rPr>
          <w:rFonts w:ascii="Calibri" w:eastAsia="Calibri" w:hAnsi="Calibri" w:cs="Arial"/>
          <w:sz w:val="22"/>
          <w:szCs w:val="22"/>
        </w:rPr>
        <w:t>a</w:t>
      </w:r>
      <w:r w:rsidR="001F2B10" w:rsidRPr="009601E9">
        <w:rPr>
          <w:rFonts w:ascii="Calibri" w:eastAsia="Calibri" w:hAnsi="Calibri" w:cs="Arial"/>
          <w:sz w:val="22"/>
          <w:szCs w:val="22"/>
        </w:rPr>
        <w:t>płaci Wykonawcy kar</w:t>
      </w:r>
      <w:r w:rsidR="00B53C24" w:rsidRPr="009601E9">
        <w:rPr>
          <w:rFonts w:ascii="Calibri" w:eastAsia="Calibri" w:hAnsi="Calibri" w:cs="Arial"/>
          <w:sz w:val="22"/>
          <w:szCs w:val="22"/>
        </w:rPr>
        <w:t>ę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umown</w:t>
      </w:r>
      <w:r w:rsidR="00B53C24" w:rsidRPr="009601E9">
        <w:rPr>
          <w:rFonts w:ascii="Calibri" w:eastAsia="Calibri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za odst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pienie od umowy z przyczyn zale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nych od Zamawiaj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cego - w wysoko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ci </w:t>
      </w:r>
      <w:r w:rsidR="00C40FBA" w:rsidRPr="009601E9">
        <w:rPr>
          <w:rFonts w:ascii="Calibri" w:eastAsia="Calibri" w:hAnsi="Calibri" w:cs="Arial"/>
          <w:sz w:val="22"/>
          <w:szCs w:val="22"/>
        </w:rPr>
        <w:t>20</w:t>
      </w:r>
      <w:r w:rsidR="001F2B10" w:rsidRPr="009601E9">
        <w:rPr>
          <w:rFonts w:ascii="Calibri" w:eastAsia="Calibri" w:hAnsi="Calibri" w:cs="Arial"/>
          <w:sz w:val="22"/>
          <w:szCs w:val="22"/>
        </w:rPr>
        <w:t>% wynagrodzenia umownego brutto okre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lonego w </w:t>
      </w:r>
      <w:r w:rsidR="001F2B10" w:rsidRPr="009601E9">
        <w:rPr>
          <w:rFonts w:ascii="Calibri" w:eastAsia="Calibri" w:hAnsi="Calibri" w:cs="Arial"/>
          <w:bCs/>
          <w:sz w:val="22"/>
          <w:szCs w:val="22"/>
        </w:rPr>
        <w:t>§</w:t>
      </w:r>
      <w:r w:rsidR="001F2B10" w:rsidRPr="009601E9">
        <w:rPr>
          <w:rFonts w:ascii="Calibri" w:eastAsia="Calibri" w:hAnsi="Calibri" w:cs="Arial"/>
          <w:sz w:val="22"/>
          <w:szCs w:val="22"/>
        </w:rPr>
        <w:t>7 ust. 2 niniejszej umowy. Kar</w:t>
      </w:r>
      <w:r w:rsidR="00B53C24" w:rsidRPr="009601E9">
        <w:rPr>
          <w:rFonts w:ascii="Calibri" w:eastAsia="Calibri" w:hAnsi="Calibri" w:cs="Arial"/>
          <w:sz w:val="22"/>
          <w:szCs w:val="22"/>
        </w:rPr>
        <w:t>a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F54EE7" w:rsidRPr="009601E9">
        <w:rPr>
          <w:rFonts w:ascii="Calibri" w:eastAsia="Calibri" w:hAnsi="Calibri" w:cs="Arial"/>
          <w:sz w:val="22"/>
          <w:szCs w:val="22"/>
        </w:rPr>
        <w:t>ta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nie dotycz</w:t>
      </w:r>
      <w:r w:rsidR="00F54EE7" w:rsidRPr="009601E9">
        <w:rPr>
          <w:rFonts w:ascii="Calibri" w:eastAsia="Calibri" w:hAnsi="Calibri" w:cs="Arial"/>
          <w:sz w:val="22"/>
          <w:szCs w:val="22"/>
        </w:rPr>
        <w:t>y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 </w:t>
      </w:r>
      <w:r w:rsidR="001F2B10" w:rsidRPr="009601E9">
        <w:rPr>
          <w:rFonts w:ascii="Calibri" w:eastAsia="Calibri" w:hAnsi="Calibri" w:cs="Arial"/>
          <w:sz w:val="22"/>
          <w:szCs w:val="22"/>
        </w:rPr>
        <w:t>przypadków okre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lonych </w:t>
      </w:r>
      <w:r w:rsidR="0054742A" w:rsidRPr="009601E9">
        <w:rPr>
          <w:rFonts w:ascii="Calibri" w:eastAsia="Calibri" w:hAnsi="Calibri" w:cs="Arial"/>
          <w:sz w:val="22"/>
          <w:szCs w:val="22"/>
        </w:rPr>
        <w:t>w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BF119E" w:rsidRPr="009601E9">
        <w:rPr>
          <w:rFonts w:ascii="Calibri" w:eastAsia="Calibri" w:hAnsi="Calibri" w:cs="Arial"/>
          <w:bCs/>
          <w:sz w:val="22"/>
          <w:szCs w:val="22"/>
        </w:rPr>
        <w:t>§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1</w:t>
      </w:r>
      <w:r w:rsidR="0054742A" w:rsidRPr="009601E9">
        <w:rPr>
          <w:rFonts w:ascii="Calibri" w:eastAsia="Calibri" w:hAnsi="Calibri" w:cs="Arial"/>
          <w:sz w:val="22"/>
          <w:szCs w:val="22"/>
        </w:rPr>
        <w:t>3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ust</w:t>
      </w:r>
      <w:r w:rsidR="00C40FBA" w:rsidRPr="009601E9">
        <w:rPr>
          <w:rFonts w:ascii="Calibri" w:eastAsia="Calibri" w:hAnsi="Calibri" w:cs="Arial"/>
          <w:sz w:val="22"/>
          <w:szCs w:val="22"/>
        </w:rPr>
        <w:t>.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1</w:t>
      </w:r>
      <w:r w:rsidR="00010042" w:rsidRPr="009601E9">
        <w:rPr>
          <w:rFonts w:ascii="Calibri" w:eastAsia="Calibri" w:hAnsi="Calibri" w:cs="Arial"/>
          <w:sz w:val="22"/>
          <w:szCs w:val="22"/>
        </w:rPr>
        <w:t xml:space="preserve"> pkt. </w:t>
      </w:r>
      <w:r w:rsidR="00D235FA" w:rsidRPr="009601E9">
        <w:rPr>
          <w:rFonts w:ascii="Calibri" w:eastAsia="Calibri" w:hAnsi="Calibri" w:cs="Arial"/>
          <w:sz w:val="22"/>
          <w:szCs w:val="22"/>
        </w:rPr>
        <w:t>h</w:t>
      </w:r>
      <w:r w:rsidR="00010042" w:rsidRPr="009601E9">
        <w:rPr>
          <w:rFonts w:ascii="Calibri" w:eastAsia="Calibri" w:hAnsi="Calibri" w:cs="Arial"/>
          <w:sz w:val="22"/>
          <w:szCs w:val="22"/>
        </w:rPr>
        <w:t xml:space="preserve">) 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D235FA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1F2B10" w:rsidRPr="009601E9">
        <w:rPr>
          <w:rFonts w:ascii="Calibri" w:eastAsia="Calibri" w:hAnsi="Calibri" w:cs="Arial"/>
          <w:sz w:val="22"/>
          <w:szCs w:val="22"/>
        </w:rPr>
        <w:t>i</w:t>
      </w:r>
      <w:r w:rsidR="00010042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BF119E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BF119E" w:rsidRPr="009601E9">
        <w:rPr>
          <w:rFonts w:ascii="Calibri" w:eastAsia="Calibri" w:hAnsi="Calibri" w:cs="Arial"/>
          <w:bCs/>
          <w:sz w:val="22"/>
          <w:szCs w:val="22"/>
        </w:rPr>
        <w:t>§</w:t>
      </w:r>
      <w:r w:rsidR="00BF119E" w:rsidRPr="009601E9">
        <w:rPr>
          <w:rFonts w:ascii="Calibri" w:eastAsia="Calibri" w:hAnsi="Calibri" w:cs="Arial"/>
          <w:sz w:val="22"/>
          <w:szCs w:val="22"/>
        </w:rPr>
        <w:t xml:space="preserve"> 1</w:t>
      </w:r>
      <w:r w:rsidR="0054742A" w:rsidRPr="009601E9">
        <w:rPr>
          <w:rFonts w:ascii="Calibri" w:eastAsia="Calibri" w:hAnsi="Calibri" w:cs="Arial"/>
          <w:sz w:val="22"/>
          <w:szCs w:val="22"/>
        </w:rPr>
        <w:t>3</w:t>
      </w:r>
      <w:r w:rsidR="00BF119E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010042" w:rsidRPr="009601E9">
        <w:rPr>
          <w:rFonts w:ascii="Calibri" w:eastAsia="Calibri" w:hAnsi="Calibri" w:cs="Arial"/>
          <w:sz w:val="22"/>
          <w:szCs w:val="22"/>
        </w:rPr>
        <w:t xml:space="preserve">ust. </w:t>
      </w:r>
      <w:r w:rsidR="001F2B10" w:rsidRPr="009601E9">
        <w:rPr>
          <w:rFonts w:ascii="Calibri" w:eastAsia="Calibri" w:hAnsi="Calibri" w:cs="Arial"/>
          <w:sz w:val="22"/>
          <w:szCs w:val="22"/>
        </w:rPr>
        <w:t>2</w:t>
      </w:r>
      <w:r w:rsidR="00010042" w:rsidRPr="009601E9">
        <w:rPr>
          <w:rFonts w:ascii="Calibri" w:eastAsia="Calibri" w:hAnsi="Calibri" w:cs="Arial"/>
          <w:sz w:val="22"/>
          <w:szCs w:val="22"/>
        </w:rPr>
        <w:t xml:space="preserve"> pkt. </w:t>
      </w:r>
      <w:r w:rsidR="001F2B10" w:rsidRPr="009601E9">
        <w:rPr>
          <w:rFonts w:ascii="Calibri" w:eastAsia="Calibri" w:hAnsi="Calibri" w:cs="Arial"/>
          <w:sz w:val="22"/>
          <w:szCs w:val="22"/>
        </w:rPr>
        <w:t>a</w:t>
      </w:r>
      <w:r w:rsidR="00010042" w:rsidRPr="009601E9">
        <w:rPr>
          <w:rFonts w:ascii="Calibri" w:eastAsia="Calibri" w:hAnsi="Calibri" w:cs="Arial"/>
          <w:sz w:val="22"/>
          <w:szCs w:val="22"/>
        </w:rPr>
        <w:t xml:space="preserve">) 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niniejszej umowy.</w:t>
      </w:r>
    </w:p>
    <w:p w14:paraId="4FDE59C0" w14:textId="5F398A8E" w:rsidR="007D31F7" w:rsidRPr="009601E9" w:rsidRDefault="001F2B10" w:rsidP="00377B1B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</w:t>
      </w:r>
      <w:r w:rsidR="00514EA6" w:rsidRPr="009601E9">
        <w:rPr>
          <w:rFonts w:ascii="Calibri" w:eastAsia="Calibri" w:hAnsi="Calibri" w:cs="Arial"/>
          <w:sz w:val="22"/>
          <w:szCs w:val="22"/>
        </w:rPr>
        <w:t>0</w:t>
      </w:r>
      <w:r w:rsidRPr="009601E9">
        <w:rPr>
          <w:rFonts w:ascii="Calibri" w:eastAsia="Calibri" w:hAnsi="Calibri" w:cs="Arial"/>
          <w:sz w:val="22"/>
          <w:szCs w:val="22"/>
        </w:rPr>
        <w:t>.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 mo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naliczy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kary tak za opó</w:t>
      </w:r>
      <w:r w:rsidRPr="009601E9">
        <w:rPr>
          <w:rFonts w:ascii="Calibri" w:eastAsia="TimesNewRoman" w:hAnsi="Calibri" w:cs="Arial"/>
          <w:sz w:val="22"/>
          <w:szCs w:val="22"/>
        </w:rPr>
        <w:t>ź</w:t>
      </w:r>
      <w:r w:rsidRPr="009601E9">
        <w:rPr>
          <w:rFonts w:ascii="Calibri" w:eastAsia="Calibri" w:hAnsi="Calibri" w:cs="Arial"/>
          <w:sz w:val="22"/>
          <w:szCs w:val="22"/>
        </w:rPr>
        <w:t>nienia, jak i za odst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pienie od umowy.</w:t>
      </w:r>
    </w:p>
    <w:p w14:paraId="3890DFD4" w14:textId="77777777" w:rsidR="00E5397F" w:rsidRPr="009601E9" w:rsidRDefault="00E5397F">
      <w:pPr>
        <w:autoSpaceDE w:val="0"/>
        <w:spacing w:after="120" w:line="276" w:lineRule="auto"/>
        <w:contextualSpacing/>
        <w:jc w:val="center"/>
        <w:rPr>
          <w:rFonts w:ascii="Calibri" w:eastAsia="Calibri" w:hAnsi="Calibri" w:cs="Arial"/>
          <w:b/>
          <w:bCs/>
          <w:sz w:val="22"/>
          <w:szCs w:val="22"/>
        </w:rPr>
      </w:pPr>
    </w:p>
    <w:p w14:paraId="2025F916" w14:textId="167E8403" w:rsidR="001F2B10" w:rsidRPr="009601E9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b/>
          <w:bCs/>
          <w:sz w:val="22"/>
          <w:szCs w:val="22"/>
        </w:rPr>
        <w:t>§1</w:t>
      </w:r>
      <w:r w:rsidR="007771AC" w:rsidRPr="009601E9">
        <w:rPr>
          <w:rFonts w:ascii="Calibri" w:eastAsia="Calibri" w:hAnsi="Calibri" w:cs="Arial"/>
          <w:b/>
          <w:bCs/>
          <w:sz w:val="22"/>
          <w:szCs w:val="22"/>
        </w:rPr>
        <w:t>0</w:t>
      </w:r>
    </w:p>
    <w:p w14:paraId="6BD18EC4" w14:textId="77777777" w:rsidR="001F2B10" w:rsidRPr="009601E9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b/>
          <w:bCs/>
          <w:sz w:val="22"/>
          <w:szCs w:val="22"/>
        </w:rPr>
        <w:t>Odbiory</w:t>
      </w:r>
    </w:p>
    <w:p w14:paraId="615EE3DF" w14:textId="77777777" w:rsidR="00DF202A" w:rsidRPr="009601E9" w:rsidRDefault="001F2B10" w:rsidP="00DF202A">
      <w:pPr>
        <w:suppressAutoHyphens w:val="0"/>
        <w:autoSpaceDE w:val="0"/>
        <w:autoSpaceDN w:val="0"/>
        <w:adjustRightInd w:val="0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1. </w:t>
      </w:r>
      <w:r w:rsidR="00DF202A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Strony ustalają następujące rodzaje odbiorów:</w:t>
      </w:r>
    </w:p>
    <w:p w14:paraId="1058C6CB" w14:textId="77777777" w:rsidR="00DF202A" w:rsidRPr="009601E9" w:rsidRDefault="00DF202A" w:rsidP="00DF202A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1) odbiór robót zanikających lub ulegających zakryciu;</w:t>
      </w:r>
    </w:p>
    <w:p w14:paraId="7BFE6112" w14:textId="16229FF0" w:rsidR="00DF202A" w:rsidRPr="009601E9" w:rsidRDefault="00DF202A" w:rsidP="00CD0502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2) odbiór częściowy</w:t>
      </w:r>
    </w:p>
    <w:p w14:paraId="68DEF476" w14:textId="487F0EF6" w:rsidR="00DF202A" w:rsidRPr="009601E9" w:rsidRDefault="00CD0502" w:rsidP="00DF202A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3</w:t>
      </w:r>
      <w:r w:rsidR="00DF202A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) odbiór końcowy;</w:t>
      </w:r>
    </w:p>
    <w:p w14:paraId="7BF9DDE7" w14:textId="3C1A5726" w:rsidR="00DF202A" w:rsidRPr="009601E9" w:rsidRDefault="00E45214" w:rsidP="00CD0502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4</w:t>
      </w:r>
      <w:r w:rsidR="00DF202A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) odbiór gwarancyjny;</w:t>
      </w:r>
    </w:p>
    <w:p w14:paraId="24B25A96" w14:textId="77777777" w:rsidR="00CD0502" w:rsidRPr="009601E9" w:rsidRDefault="00CD0502" w:rsidP="004851A0">
      <w:pPr>
        <w:suppressAutoHyphens w:val="0"/>
        <w:autoSpaceDE w:val="0"/>
        <w:autoSpaceDN w:val="0"/>
        <w:adjustRightInd w:val="0"/>
        <w:rPr>
          <w:rFonts w:ascii="Calibri" w:eastAsia="TimesNewRomanPSMT" w:hAnsi="Calibri" w:cs="TimesNewRomanPSMT"/>
          <w:sz w:val="22"/>
          <w:szCs w:val="22"/>
          <w:lang w:eastAsia="pl-PL"/>
        </w:rPr>
      </w:pPr>
    </w:p>
    <w:p w14:paraId="3BC2EADE" w14:textId="77777777" w:rsidR="00DF202A" w:rsidRPr="009601E9" w:rsidRDefault="00DF202A" w:rsidP="00DF202A">
      <w:pPr>
        <w:suppressAutoHyphens w:val="0"/>
        <w:autoSpaceDE w:val="0"/>
        <w:autoSpaceDN w:val="0"/>
        <w:adjustRightInd w:val="0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2. Zamawiający będzie dokonywał odbiorów robót stanowiących Przedmiot niniejszej umowy</w:t>
      </w:r>
    </w:p>
    <w:p w14:paraId="3FB91B8B" w14:textId="77777777" w:rsidR="00DF202A" w:rsidRPr="009601E9" w:rsidRDefault="00DF202A" w:rsidP="00DF202A">
      <w:pPr>
        <w:suppressAutoHyphens w:val="0"/>
        <w:autoSpaceDE w:val="0"/>
        <w:autoSpaceDN w:val="0"/>
        <w:adjustRightInd w:val="0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z uwzględnieniem następujących postanowień:</w:t>
      </w:r>
    </w:p>
    <w:p w14:paraId="3B62759E" w14:textId="77777777" w:rsidR="00DF202A" w:rsidRPr="009601E9" w:rsidRDefault="00DF202A" w:rsidP="00DF202A">
      <w:pPr>
        <w:suppressAutoHyphens w:val="0"/>
        <w:autoSpaceDE w:val="0"/>
        <w:autoSpaceDN w:val="0"/>
        <w:adjustRightInd w:val="0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1) W odniesieniu do odbioru robót zanikających lub ulegających zakryciu:</w:t>
      </w:r>
    </w:p>
    <w:p w14:paraId="7F86D8A8" w14:textId="28E7A6A7" w:rsidR="00DF202A" w:rsidRPr="009601E9" w:rsidRDefault="00DF202A" w:rsidP="00E5397F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a) podlegają odbiorowi roboty ulegające zakryciu, których gotowość do odbioru </w:t>
      </w:r>
      <w:r w:rsidR="006461E4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zgłasza 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Wykonawca, </w:t>
      </w:r>
      <w:r w:rsidR="006461E4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skutecznie 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powiadamiając o t</w:t>
      </w:r>
      <w:r w:rsidR="00A9164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ym Inspektora </w:t>
      </w:r>
      <w:r w:rsidR="006461E4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N</w:t>
      </w:r>
      <w:r w:rsidR="00A9164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adzoru ze strony 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Zamawiającego – właściwego dla danej branży,</w:t>
      </w:r>
    </w:p>
    <w:p w14:paraId="73329964" w14:textId="7DB9CB74" w:rsidR="00DF202A" w:rsidRPr="009601E9" w:rsidRDefault="00971812" w:rsidP="001831D6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b</w:t>
      </w:r>
      <w:r w:rsidR="00DF202A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) w przypadku wykonania przez Wykonawcę robót ulegających zakryciu lub robó</w:t>
      </w:r>
      <w:r w:rsidR="00A9164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t </w:t>
      </w:r>
      <w:r w:rsidR="00DF202A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zanikających, Zamawiający przystąpi do ich odbioru w cią</w:t>
      </w:r>
      <w:r w:rsidR="00A9164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gu </w:t>
      </w:r>
      <w:r w:rsidR="00E45214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4</w:t>
      </w:r>
      <w:r w:rsidR="00A9164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dni robocz</w:t>
      </w:r>
      <w:r w:rsidR="005F5AFC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ych </w:t>
      </w:r>
      <w:r w:rsidR="00DF202A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od dnia </w:t>
      </w:r>
      <w:r w:rsidR="00E45214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skutecznego poinformowania właściwego Inspektora Nadzoru o </w:t>
      </w:r>
      <w:r w:rsidR="00DF202A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ich wykonani</w:t>
      </w:r>
      <w:r w:rsidR="00E45214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u</w:t>
      </w:r>
      <w:r w:rsidR="00DF202A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,</w:t>
      </w:r>
    </w:p>
    <w:p w14:paraId="773394F9" w14:textId="02D1B1D3" w:rsidR="00DF202A" w:rsidRPr="009601E9" w:rsidRDefault="00971812" w:rsidP="001831D6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c</w:t>
      </w:r>
      <w:r w:rsidR="00DF202A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) Wykonawca ma obowiązek umożliwić Inspektorowi nadzoru wyznaczonemu przez</w:t>
      </w:r>
      <w:r w:rsidR="00E45214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</w:t>
      </w:r>
    </w:p>
    <w:p w14:paraId="344C7EAB" w14:textId="585BB1E8" w:rsidR="006461E4" w:rsidRPr="009601E9" w:rsidRDefault="00DF202A" w:rsidP="00514EA6">
      <w:pPr>
        <w:shd w:val="clear" w:color="auto" w:fill="FFFFFF"/>
        <w:autoSpaceDE w:val="0"/>
        <w:spacing w:after="120" w:line="276" w:lineRule="auto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Zamawiającego sprawdzenie każdej roboty zanikającej lub ulegającej zakryciu.</w:t>
      </w:r>
    </w:p>
    <w:p w14:paraId="0CE51F93" w14:textId="77777777" w:rsidR="00A9164E" w:rsidRPr="009601E9" w:rsidRDefault="00A9164E" w:rsidP="00A9164E">
      <w:pPr>
        <w:suppressAutoHyphens w:val="0"/>
        <w:autoSpaceDE w:val="0"/>
        <w:autoSpaceDN w:val="0"/>
        <w:adjustRightInd w:val="0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2) W odniesieniu do odbioru częściowego:</w:t>
      </w:r>
    </w:p>
    <w:p w14:paraId="4CF90658" w14:textId="77777777" w:rsidR="00A9164E" w:rsidRPr="009601E9" w:rsidRDefault="00A9164E" w:rsidP="001831D6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a) odbioru częściowego dokonuje się w celu prowadzenia bieżących częściowych rozliczeń;</w:t>
      </w:r>
    </w:p>
    <w:p w14:paraId="087543CD" w14:textId="571C50FC" w:rsidR="00A9164E" w:rsidRPr="009601E9" w:rsidRDefault="00A9164E" w:rsidP="001831D6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odbiór częściowy nie stanowi potwierdzenia należytego wykonania części Przedmiotu umowy. Na podstawie odbioru częściowego Zamawiający potwierdza jedynie fakt ukończenia pewnego zakresu robót w celu umożliwienia zapłaty odpowiedniej części wynagrodzenia. Odbiór częściowy nie rozlicza Wykonawcy z odpowiedniej części robót ze skutkiem w postaci wygaśnięcia zobowiązania i rozpoczęcia biegu rękojmi i gwarancji jakości.</w:t>
      </w:r>
    </w:p>
    <w:p w14:paraId="15B6BD2F" w14:textId="00E55BA5" w:rsidR="00A9164E" w:rsidRPr="009601E9" w:rsidRDefault="00A9164E" w:rsidP="001831D6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b) dokonanie odbioru częściowego następuje na podstawie sporządzonego przez Wykonawcę harmonogramu rzeczowo – finansowego wykonanych robót, potwierdzonego </w:t>
      </w:r>
      <w:r w:rsidR="00D020C5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protokolarnie 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przez Inspektora </w:t>
      </w:r>
      <w:r w:rsidR="00D020C5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N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adzoru ze strony Zamawiającego i jest on przeprowadzany przez przedstawicieli Zamawiającego w obecności Wykonawcy, w terminie 7 dni roboczych od daty </w:t>
      </w:r>
      <w:r w:rsidR="00D020C5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skutecznego zawiadomienia o 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wykonani</w:t>
      </w:r>
      <w:r w:rsidR="00D020C5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u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poszczególnej części robót budowlanych i przedłożenia kompletnych dokumentów niezbędnych do dokonania odbioru częściowego.</w:t>
      </w:r>
    </w:p>
    <w:p w14:paraId="3012B616" w14:textId="66686C1B" w:rsidR="00A9164E" w:rsidRPr="009601E9" w:rsidRDefault="00A9164E" w:rsidP="00CD0502">
      <w:pPr>
        <w:suppressAutoHyphens w:val="0"/>
        <w:autoSpaceDE w:val="0"/>
        <w:autoSpaceDN w:val="0"/>
        <w:adjustRightInd w:val="0"/>
        <w:rPr>
          <w:rFonts w:ascii="Calibri" w:eastAsia="TimesNewRomanPSMT" w:hAnsi="Calibri" w:cs="TimesNewRomanPSMT"/>
          <w:sz w:val="22"/>
          <w:szCs w:val="22"/>
          <w:lang w:eastAsia="pl-PL"/>
        </w:rPr>
      </w:pPr>
    </w:p>
    <w:p w14:paraId="58E02542" w14:textId="2948BC31" w:rsidR="004D233E" w:rsidRPr="009601E9" w:rsidRDefault="00054C09" w:rsidP="004D233E">
      <w:pPr>
        <w:suppressAutoHyphens w:val="0"/>
        <w:autoSpaceDE w:val="0"/>
        <w:autoSpaceDN w:val="0"/>
        <w:adjustRightInd w:val="0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3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) W odniesieniu do odbioru końcowego:</w:t>
      </w:r>
    </w:p>
    <w:p w14:paraId="34B04CB9" w14:textId="2A3931E7" w:rsidR="004D233E" w:rsidRPr="009601E9" w:rsidRDefault="004D233E" w:rsidP="00954C6C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a) odbioru końcowego dokonuje się po całkowitym zakończeniu wszystkich robó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t 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budowlanych, na podstawie przedłożonego przez Wykonawcę oś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wiadczenia</w:t>
      </w:r>
      <w:r w:rsidR="00A13BDF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kierownika 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budowy</w:t>
      </w:r>
      <w:r w:rsidR="00A13BDF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lub robót</w:t>
      </w:r>
      <w:r w:rsidR="00A13BDF" w:rsidRPr="009601E9">
        <w:rPr>
          <w:rFonts w:ascii="Calibri" w:eastAsia="TimesNewRomanPSMT" w:hAnsi="Calibri" w:cs="TimesNewRomanPSMT"/>
          <w:strike/>
          <w:sz w:val="22"/>
          <w:szCs w:val="22"/>
          <w:lang w:eastAsia="pl-PL"/>
        </w:rPr>
        <w:t xml:space="preserve"> 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o zakończeniu wszystkich robót budow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lanych </w:t>
      </w:r>
      <w:r w:rsidR="00510460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(</w:t>
      </w:r>
      <w:r w:rsidR="00960055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dotyczących części zamówień, które obejmuje niniejsza umowa</w:t>
      </w:r>
      <w:r w:rsidR="00510460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) 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oraz po dokonaniu innych 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czynności przewidzianych przepisami ustawy Prawo Budowlane w zwią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zku z 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zakończeniem wykonywania robót budowlanych, potwierdzonych przez</w:t>
      </w:r>
      <w:r w:rsidR="00510460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</w:t>
      </w:r>
      <w:r w:rsidR="005B19C0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Inspektora </w:t>
      </w:r>
      <w:r w:rsidR="00510460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N</w:t>
      </w:r>
      <w:r w:rsidR="005B19C0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adzoru </w:t>
      </w:r>
      <w:r w:rsidR="003A716A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i 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Zamawiającego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. Potwierdzenie takie 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następuje po usunięciu wszystkich wad stwierdzonych przez </w:t>
      </w:r>
      <w:r w:rsidR="003A716A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Inspektora Nadzoru lub 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Zamawiającego</w:t>
      </w:r>
      <w:r w:rsidR="003A716A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podczas </w:t>
      </w:r>
      <w:r w:rsidR="005172FB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procedury odbioru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;</w:t>
      </w:r>
    </w:p>
    <w:p w14:paraId="6A7C2408" w14:textId="2E7F416A" w:rsidR="00954C6C" w:rsidRPr="009601E9" w:rsidRDefault="00954C6C" w:rsidP="00954C6C">
      <w:pPr>
        <w:suppressAutoHyphens w:val="0"/>
        <w:autoSpaceDE w:val="0"/>
        <w:autoSpaceDN w:val="0"/>
        <w:adjustRightInd w:val="0"/>
        <w:ind w:left="284"/>
        <w:rPr>
          <w:rFonts w:ascii="Calibri" w:hAnsi="Calibri" w:cs="Calibri"/>
          <w:sz w:val="22"/>
          <w:szCs w:val="22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b)</w:t>
      </w:r>
      <w:r w:rsidRPr="009601E9">
        <w:rPr>
          <w:rFonts w:ascii="Calibri" w:hAnsi="Calibri" w:cs="Calibri"/>
          <w:sz w:val="22"/>
          <w:szCs w:val="22"/>
        </w:rPr>
        <w:t xml:space="preserve"> Podstawą do uznania, że przedmiot umowy został wykonany należycie jest </w:t>
      </w:r>
      <w:r w:rsidR="00262D02" w:rsidRPr="009601E9">
        <w:rPr>
          <w:rFonts w:ascii="Calibri" w:hAnsi="Calibri" w:cs="Calibri"/>
          <w:sz w:val="22"/>
          <w:szCs w:val="22"/>
        </w:rPr>
        <w:t xml:space="preserve">bezusterkowy </w:t>
      </w:r>
      <w:r w:rsidRPr="009601E9">
        <w:rPr>
          <w:rFonts w:ascii="Calibri" w:hAnsi="Calibri" w:cs="Calibri"/>
          <w:sz w:val="22"/>
          <w:szCs w:val="22"/>
        </w:rPr>
        <w:t xml:space="preserve">protokół odbioru podpisany przez komisje </w:t>
      </w:r>
      <w:r w:rsidR="00DD00E7" w:rsidRPr="009601E9">
        <w:rPr>
          <w:rFonts w:ascii="Calibri" w:hAnsi="Calibri" w:cs="Calibri"/>
          <w:sz w:val="22"/>
          <w:szCs w:val="22"/>
        </w:rPr>
        <w:t>odbiorową</w:t>
      </w:r>
      <w:r w:rsidRPr="009601E9">
        <w:rPr>
          <w:rFonts w:ascii="Calibri" w:hAnsi="Calibri" w:cs="Calibri"/>
          <w:sz w:val="22"/>
          <w:szCs w:val="22"/>
        </w:rPr>
        <w:t xml:space="preserve"> stwierdzający całościowe i należyte wykonanie umowy</w:t>
      </w:r>
      <w:r w:rsidR="00F87686" w:rsidRPr="009601E9">
        <w:rPr>
          <w:rFonts w:ascii="Calibri" w:hAnsi="Calibri" w:cs="Calibri"/>
          <w:sz w:val="22"/>
          <w:szCs w:val="22"/>
        </w:rPr>
        <w:t>.</w:t>
      </w:r>
      <w:r w:rsidRPr="009601E9">
        <w:rPr>
          <w:rFonts w:ascii="Calibri" w:hAnsi="Calibri" w:cs="Calibri"/>
          <w:sz w:val="22"/>
          <w:szCs w:val="22"/>
        </w:rPr>
        <w:t xml:space="preserve"> </w:t>
      </w:r>
    </w:p>
    <w:p w14:paraId="377F240B" w14:textId="568B030A" w:rsidR="004D233E" w:rsidRPr="009601E9" w:rsidRDefault="00954C6C" w:rsidP="00954C6C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hAnsi="Calibri" w:cs="Calibri"/>
          <w:sz w:val="22"/>
          <w:szCs w:val="22"/>
        </w:rPr>
        <w:t>c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) przystąpienie do odbioru końcowego przeprowa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dzanego komisyjnie przy udziale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upoważnionych przedstawicieli Zamawiającego oraz </w:t>
      </w:r>
      <w:r w:rsidR="000E5C20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Inspektora Nadzoru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w obecnoś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ci Wykonawcy,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następuje w terminie</w:t>
      </w:r>
      <w:r w:rsidR="00F87686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do 14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dni od daty </w:t>
      </w:r>
      <w:r w:rsidR="00510460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skutecznego poinformowania Zamawiającego o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wykonani</w:t>
      </w:r>
      <w:r w:rsidR="00510460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u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całości robó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t budowlanych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objętych zakresem Przedmiotu niniejszej umowy i po przedłoż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eniu kompletnych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dokumentów niezbędnych do dokonania odbioru koń</w:t>
      </w:r>
      <w:r w:rsidR="009A0D91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cowego.</w:t>
      </w:r>
    </w:p>
    <w:p w14:paraId="23968B5F" w14:textId="573EB2DB" w:rsidR="004D233E" w:rsidRPr="009601E9" w:rsidRDefault="00954C6C" w:rsidP="009A0D91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d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) Zamawiający ma prawo odmówić przeprowadzenia odbioru koń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cowego Przedmiotu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umowy, jeżeli po przystąpieniu do czynności odbioru zostanie stwierdzone, ż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e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Przedmiot umowy nie osiągnął gotowości do odbioru z powodu nie zakończenia robó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t,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niewłaściwego ich wykonania lub nie przeprowadzenia wszystkich </w:t>
      </w:r>
      <w:r w:rsidR="002875A1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testów i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prób;</w:t>
      </w:r>
    </w:p>
    <w:p w14:paraId="616D7907" w14:textId="77777777" w:rsidR="004D233E" w:rsidRPr="009601E9" w:rsidRDefault="00954C6C" w:rsidP="009A0D91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e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) przed przystąpieniem do odbioru końcowego Wykonawca zobowiązany jest przekazać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dokumentacje </w:t>
      </w:r>
      <w:r w:rsidR="00DD00E7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powykonawczą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w 3 egzemplarzach w wersji papierowej 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oraz w wersji elektronicznej </w:t>
      </w:r>
    </w:p>
    <w:p w14:paraId="3FC8E041" w14:textId="392D3286" w:rsidR="004D233E" w:rsidRPr="009601E9" w:rsidRDefault="00954C6C" w:rsidP="009A0D91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f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) Zamawiają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cy dokona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sprawdzenia dostarczonych dokumentów w terminie</w:t>
      </w:r>
      <w:r w:rsidR="00DD00E7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do 14 dni od daty dostarczenia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ostatniego z nich, </w:t>
      </w:r>
    </w:p>
    <w:p w14:paraId="184FE7DF" w14:textId="16476A89" w:rsidR="004D233E" w:rsidRPr="009601E9" w:rsidRDefault="00954C6C" w:rsidP="009A0D91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g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) W przypadku gdy dokumentacja </w:t>
      </w:r>
      <w:r w:rsidR="00262D02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niezbędna do dokonania odbiorów w tym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wymieniona w pkt 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e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) zostanie przekazana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Zamawiającemu po dacie zgłoszenia gotowości do odbioru koń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cowego, termin do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dokonania odbioru końcowego jest liczon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y od daty otrzymania ostatniego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z </w:t>
      </w:r>
      <w:r w:rsidR="00262D02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dostarczonych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dokumentów,</w:t>
      </w:r>
    </w:p>
    <w:p w14:paraId="4C7F09B6" w14:textId="643F8F1F" w:rsidR="004D233E" w:rsidRPr="009601E9" w:rsidRDefault="00954C6C" w:rsidP="009A0D91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h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) W przypadku stwierdzenia, w trakcie odbioru koń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cowego, wad Przedmiotu umowy,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Zamawiający odmówi dokonania odbioru końcowego, a Strony ustalą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termin ich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usunięcia z uwzględnieniem czasu niezbędnego na wykonanie prac z tym związan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ych.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Ponowne przystąpienie do odbioru końcowego przez Zamawiającego, nastąpi w cią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gu </w:t>
      </w:r>
      <w:r w:rsidR="00CA515F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3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dni roboczych od daty ponownego </w:t>
      </w:r>
      <w:r w:rsidR="00304A5B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skutecznego poinformowania Zamawiającego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przez Wykonawcę </w:t>
      </w:r>
      <w:r w:rsidR="00262D02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o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gotowoś</w:t>
      </w:r>
      <w:r w:rsidR="00A02E1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ci do odbioru.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Wyznaczenie terminu usunięcia wad nie oznacza przedłużenia terminu zakoń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czenia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robót przez Wykonawcę,</w:t>
      </w:r>
      <w:r w:rsidR="00304A5B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tym samym nie zwalnia Zamawiającego z możliwości naliczania kar umownych,</w:t>
      </w:r>
    </w:p>
    <w:p w14:paraId="40A471B2" w14:textId="77777777" w:rsidR="00A9164E" w:rsidRPr="009601E9" w:rsidRDefault="00954C6C" w:rsidP="009A0D91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i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) Komisja dokonująca odbioru końcowego sporządza protokół odbioru końcowego robó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t.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Odbiór końcowy potwierdza wykonanie i zakończenie realizacji cał</w:t>
      </w:r>
      <w:r w:rsidR="009D42D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ego Przedmiotu </w:t>
      </w:r>
      <w:r w:rsidR="004D233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umowy.</w:t>
      </w:r>
    </w:p>
    <w:p w14:paraId="7FAA86B0" w14:textId="36AD6E78" w:rsidR="004C2BCE" w:rsidRPr="009601E9" w:rsidRDefault="00B60A16" w:rsidP="004C2BCE">
      <w:pPr>
        <w:suppressAutoHyphens w:val="0"/>
        <w:autoSpaceDE w:val="0"/>
        <w:autoSpaceDN w:val="0"/>
        <w:adjustRightInd w:val="0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4</w:t>
      </w:r>
      <w:r w:rsidR="004C2BCE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) W odniesieniu do odbiorów gwarancyjnych:</w:t>
      </w:r>
    </w:p>
    <w:p w14:paraId="4BFE03A6" w14:textId="77777777" w:rsidR="004C2BCE" w:rsidRPr="009601E9" w:rsidRDefault="004C2BCE" w:rsidP="004C2BCE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a) Odbiory gwarancyjne przeprowadzane są komisyjnie przy udziale upoważnionych</w:t>
      </w:r>
    </w:p>
    <w:p w14:paraId="6ADEDEEE" w14:textId="77777777" w:rsidR="004C2BCE" w:rsidRPr="009601E9" w:rsidRDefault="004C2BCE" w:rsidP="004C2BCE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przedstawicieli Zamawiającego i Wykonawcy i polegają na ocenie robót związanych z usunięciem wad ujawnionych w okresie rękojmi lub gwarancji jakości,</w:t>
      </w:r>
    </w:p>
    <w:p w14:paraId="031B3252" w14:textId="16F13EDC" w:rsidR="004C2BCE" w:rsidRPr="009601E9" w:rsidRDefault="004C2BCE" w:rsidP="004C2BCE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b) Odbiory gwarancyjne potwierdzone są </w:t>
      </w:r>
      <w:r w:rsidR="00304A5B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bezusterkowym 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protokołem, sporządzanym w trakcie przeglądu po usunięciu wad ujawnionych w okresie rękojmi lub gwarancji,</w:t>
      </w:r>
      <w:r w:rsidR="00304A5B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potwierdzonym przez każdą ze stron, przy czym stroną może być tu również np. poszkodowany właściciel lokalu mieszkalnego,    </w:t>
      </w:r>
    </w:p>
    <w:p w14:paraId="45662FF5" w14:textId="48503D98" w:rsidR="004C2BCE" w:rsidRPr="009601E9" w:rsidRDefault="004C2BCE" w:rsidP="004C2BCE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c) Oprócz odbiorów gwarancyjnych związanych z usunięciem wad ujawnionych w okresie rękojmi lub gwarancji jakości, o których mowa powyżej w pkt a)i b), odbiory gwarancyjne będą przeprowadzane również po dokonaniu corocznych przeglądów gwarancyjnych. Przeglądy gwarancyjne Przedmiotu umowy będą przeprowadzane przy udziale Wykonawcy i Zamawiającego co roku w dniu każdej</w:t>
      </w:r>
    </w:p>
    <w:p w14:paraId="7C4A9E5F" w14:textId="4957BE85" w:rsidR="004C2BCE" w:rsidRPr="009601E9" w:rsidRDefault="004C2BCE" w:rsidP="001831D6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kolejnej rocznicy odbioru końcowego, do czasu upływu terminu gwarancji lub rękojmi(w zależności od tego, które zdarzenie wystąpi później), przy czym ostatni przegląd gwarancyjny przeprowadza się nie później niż 2 miesiące przed upływem terminów gwarancji i rękojmi. Przegląd</w:t>
      </w:r>
      <w:r w:rsidR="00DD3909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y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gwarancyjne dotyczą oceny jakości wykonanych robót</w:t>
      </w:r>
      <w:r w:rsidR="001831D6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 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w ramach realizacji Przedmiotu umowy oraz oceny robót wykonanych w zwią</w:t>
      </w:r>
      <w:r w:rsidR="001831D6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zku z 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usunięciem wad ujawnionych w trakcie przeprowadzonego przeglądu. Z przeglądu</w:t>
      </w:r>
    </w:p>
    <w:p w14:paraId="55AAA795" w14:textId="77777777" w:rsidR="004C2BCE" w:rsidRPr="009601E9" w:rsidRDefault="004C2BCE" w:rsidP="004C2BCE">
      <w:pPr>
        <w:suppressAutoHyphens w:val="0"/>
        <w:autoSpaceDE w:val="0"/>
        <w:autoSpaceDN w:val="0"/>
        <w:adjustRightInd w:val="0"/>
        <w:ind w:left="284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gwarancyjnego strony spisują protokół stwierdzający wady albo ich brak.</w:t>
      </w:r>
    </w:p>
    <w:p w14:paraId="6D2BF957" w14:textId="4A890B8A" w:rsidR="00E25FC4" w:rsidRPr="009601E9" w:rsidRDefault="00DB3399" w:rsidP="00F128A7">
      <w:pPr>
        <w:autoSpaceDE w:val="0"/>
        <w:spacing w:after="120" w:line="276" w:lineRule="auto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3</w:t>
      </w:r>
      <w:r w:rsidR="001F2B10" w:rsidRPr="009601E9">
        <w:rPr>
          <w:rFonts w:ascii="Calibri" w:eastAsia="Calibri" w:hAnsi="Calibri" w:cs="Arial"/>
          <w:sz w:val="22"/>
          <w:szCs w:val="22"/>
        </w:rPr>
        <w:t>. W przypadku nie przyst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pienia Wykonawcy do odbioru, Zamawiaj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cy uprawniony jest do wyznaczenia terminu odbioru, a w przypadku gdyby Wykonawca nie chciał przyst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pi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="001F2B10" w:rsidRPr="009601E9">
        <w:rPr>
          <w:rFonts w:ascii="Calibri" w:eastAsia="Calibri" w:hAnsi="Calibri" w:cs="Arial"/>
          <w:sz w:val="22"/>
          <w:szCs w:val="22"/>
        </w:rPr>
        <w:t>lub nie przyst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pi do odbioru, Zamawiaj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cy mo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e dokona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="001F2B10" w:rsidRPr="009601E9">
        <w:rPr>
          <w:rFonts w:ascii="Calibri" w:eastAsia="Calibri" w:hAnsi="Calibri" w:cs="Arial"/>
          <w:sz w:val="22"/>
          <w:szCs w:val="22"/>
        </w:rPr>
        <w:t>odbioru jednostronnego.</w:t>
      </w:r>
    </w:p>
    <w:p w14:paraId="64DD1638" w14:textId="63A9EEDE" w:rsidR="00E45214" w:rsidRPr="009601E9" w:rsidRDefault="00E45214" w:rsidP="00E45214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4. Dokumentowanie odbiorów</w:t>
      </w:r>
    </w:p>
    <w:p w14:paraId="093DB935" w14:textId="73D020BD" w:rsidR="00D020C5" w:rsidRPr="009601E9" w:rsidRDefault="00A35FFA" w:rsidP="00B44F05">
      <w:pPr>
        <w:autoSpaceDE w:val="0"/>
        <w:spacing w:after="120" w:line="276" w:lineRule="auto"/>
        <w:contextualSpacing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Dla uwiarygodnienia wykonanych robót lub usunięcia usterek</w:t>
      </w:r>
      <w:r w:rsidR="00B60A16" w:rsidRPr="009601E9">
        <w:rPr>
          <w:rFonts w:ascii="Calibri" w:eastAsia="Calibri" w:hAnsi="Calibri" w:cs="Arial"/>
          <w:sz w:val="22"/>
          <w:szCs w:val="22"/>
        </w:rPr>
        <w:t xml:space="preserve">, oprócz dokumentów przywołanych w </w:t>
      </w:r>
      <w:proofErr w:type="spellStart"/>
      <w:r w:rsidR="00B60A16" w:rsidRPr="009601E9">
        <w:rPr>
          <w:rFonts w:ascii="Calibri" w:eastAsia="Calibri" w:hAnsi="Calibri" w:cs="Arial"/>
          <w:sz w:val="22"/>
          <w:szCs w:val="22"/>
        </w:rPr>
        <w:t>ppkt</w:t>
      </w:r>
      <w:proofErr w:type="spellEnd"/>
      <w:r w:rsidR="00B60A16" w:rsidRPr="009601E9">
        <w:rPr>
          <w:rFonts w:ascii="Calibri" w:eastAsia="Calibri" w:hAnsi="Calibri" w:cs="Arial"/>
          <w:sz w:val="22"/>
          <w:szCs w:val="22"/>
        </w:rPr>
        <w:t xml:space="preserve"> 2),3) i 4) pun</w:t>
      </w:r>
      <w:r w:rsidR="004238A4" w:rsidRPr="009601E9">
        <w:rPr>
          <w:rFonts w:ascii="Calibri" w:eastAsia="Calibri" w:hAnsi="Calibri" w:cs="Arial"/>
          <w:sz w:val="22"/>
          <w:szCs w:val="22"/>
        </w:rPr>
        <w:t>kt</w:t>
      </w:r>
      <w:r w:rsidR="00B60A16" w:rsidRPr="009601E9">
        <w:rPr>
          <w:rFonts w:ascii="Calibri" w:eastAsia="Calibri" w:hAnsi="Calibri" w:cs="Arial"/>
          <w:sz w:val="22"/>
          <w:szCs w:val="22"/>
        </w:rPr>
        <w:t xml:space="preserve"> 2</w:t>
      </w:r>
      <w:r w:rsidR="00A56DB9" w:rsidRPr="009601E9">
        <w:rPr>
          <w:rFonts w:ascii="Calibri" w:eastAsia="Calibri" w:hAnsi="Calibri" w:cs="Arial"/>
          <w:sz w:val="22"/>
          <w:szCs w:val="22"/>
        </w:rPr>
        <w:t xml:space="preserve">  §10</w:t>
      </w:r>
      <w:r w:rsidR="00B44F05" w:rsidRPr="009601E9">
        <w:rPr>
          <w:rFonts w:ascii="Calibri" w:hAnsi="Calibri" w:cs="Arial"/>
          <w:sz w:val="22"/>
          <w:szCs w:val="22"/>
        </w:rPr>
        <w:t xml:space="preserve"> </w:t>
      </w:r>
      <w:r w:rsidRPr="009601E9">
        <w:rPr>
          <w:rFonts w:ascii="Calibri" w:eastAsia="Calibri" w:hAnsi="Calibri" w:cs="Arial"/>
          <w:sz w:val="22"/>
          <w:szCs w:val="22"/>
        </w:rPr>
        <w:t xml:space="preserve"> obowiązują </w:t>
      </w:r>
      <w:r w:rsidR="00B60A16" w:rsidRPr="009601E9">
        <w:rPr>
          <w:rFonts w:ascii="Calibri" w:eastAsia="Calibri" w:hAnsi="Calibri" w:cs="Arial"/>
          <w:sz w:val="22"/>
          <w:szCs w:val="22"/>
        </w:rPr>
        <w:t xml:space="preserve">niżej wymienione </w:t>
      </w:r>
      <w:r w:rsidR="00DD3909" w:rsidRPr="009601E9">
        <w:rPr>
          <w:rFonts w:ascii="Calibri" w:eastAsia="Calibri" w:hAnsi="Calibri" w:cs="Arial"/>
          <w:sz w:val="22"/>
          <w:szCs w:val="22"/>
        </w:rPr>
        <w:t>protokoł</w:t>
      </w:r>
      <w:r w:rsidRPr="009601E9">
        <w:rPr>
          <w:rFonts w:ascii="Calibri" w:eastAsia="Calibri" w:hAnsi="Calibri" w:cs="Arial"/>
          <w:sz w:val="22"/>
          <w:szCs w:val="22"/>
        </w:rPr>
        <w:t>y</w:t>
      </w:r>
      <w:r w:rsidR="00DD3909" w:rsidRPr="009601E9">
        <w:rPr>
          <w:rFonts w:ascii="Calibri" w:eastAsia="Calibri" w:hAnsi="Calibri" w:cs="Arial"/>
          <w:sz w:val="22"/>
          <w:szCs w:val="22"/>
        </w:rPr>
        <w:t xml:space="preserve"> odbior</w:t>
      </w:r>
      <w:r w:rsidRPr="009601E9">
        <w:rPr>
          <w:rFonts w:ascii="Calibri" w:eastAsia="Calibri" w:hAnsi="Calibri" w:cs="Arial"/>
          <w:sz w:val="22"/>
          <w:szCs w:val="22"/>
        </w:rPr>
        <w:t xml:space="preserve">ów. Formularze protokołów </w:t>
      </w:r>
      <w:r w:rsidR="00D020C5" w:rsidRPr="009601E9">
        <w:rPr>
          <w:rFonts w:ascii="Calibri" w:eastAsia="Calibri" w:hAnsi="Calibri" w:cs="Arial"/>
          <w:sz w:val="22"/>
          <w:szCs w:val="22"/>
        </w:rPr>
        <w:t xml:space="preserve">przygotowuje Wykonawca w </w:t>
      </w:r>
      <w:r w:rsidR="00DD3909" w:rsidRPr="009601E9">
        <w:rPr>
          <w:rFonts w:ascii="Calibri" w:eastAsia="Calibri" w:hAnsi="Calibri" w:cs="Arial"/>
          <w:sz w:val="22"/>
          <w:szCs w:val="22"/>
        </w:rPr>
        <w:t>uzgodnieniu</w:t>
      </w:r>
      <w:r w:rsidR="00D020C5" w:rsidRPr="009601E9">
        <w:rPr>
          <w:rFonts w:ascii="Calibri" w:eastAsia="Calibri" w:hAnsi="Calibri" w:cs="Arial"/>
          <w:sz w:val="22"/>
          <w:szCs w:val="22"/>
        </w:rPr>
        <w:t xml:space="preserve"> z </w:t>
      </w:r>
      <w:r w:rsidR="00DD3909" w:rsidRPr="009601E9">
        <w:rPr>
          <w:rFonts w:ascii="Calibri" w:eastAsia="Calibri" w:hAnsi="Calibri" w:cs="Arial"/>
          <w:sz w:val="22"/>
          <w:szCs w:val="22"/>
        </w:rPr>
        <w:t>właściwym</w:t>
      </w:r>
      <w:r w:rsidR="00D020C5" w:rsidRPr="009601E9">
        <w:rPr>
          <w:rFonts w:ascii="Calibri" w:eastAsia="Calibri" w:hAnsi="Calibri" w:cs="Arial"/>
          <w:sz w:val="22"/>
          <w:szCs w:val="22"/>
        </w:rPr>
        <w:t xml:space="preserve"> Insp</w:t>
      </w:r>
      <w:r w:rsidRPr="009601E9">
        <w:rPr>
          <w:rFonts w:ascii="Calibri" w:eastAsia="Calibri" w:hAnsi="Calibri" w:cs="Arial"/>
          <w:sz w:val="22"/>
          <w:szCs w:val="22"/>
        </w:rPr>
        <w:t>ekto</w:t>
      </w:r>
      <w:r w:rsidR="00D020C5" w:rsidRPr="009601E9">
        <w:rPr>
          <w:rFonts w:ascii="Calibri" w:eastAsia="Calibri" w:hAnsi="Calibri" w:cs="Arial"/>
          <w:sz w:val="22"/>
          <w:szCs w:val="22"/>
        </w:rPr>
        <w:t xml:space="preserve">rem </w:t>
      </w:r>
      <w:r w:rsidRPr="009601E9">
        <w:rPr>
          <w:rFonts w:ascii="Calibri" w:eastAsia="Calibri" w:hAnsi="Calibri" w:cs="Arial"/>
          <w:sz w:val="22"/>
          <w:szCs w:val="22"/>
        </w:rPr>
        <w:t>N</w:t>
      </w:r>
      <w:r w:rsidR="00D020C5" w:rsidRPr="009601E9">
        <w:rPr>
          <w:rFonts w:ascii="Calibri" w:eastAsia="Calibri" w:hAnsi="Calibri" w:cs="Arial"/>
          <w:sz w:val="22"/>
          <w:szCs w:val="22"/>
        </w:rPr>
        <w:t>adz</w:t>
      </w:r>
      <w:r w:rsidRPr="009601E9">
        <w:rPr>
          <w:rFonts w:ascii="Calibri" w:eastAsia="Calibri" w:hAnsi="Calibri" w:cs="Arial"/>
          <w:sz w:val="22"/>
          <w:szCs w:val="22"/>
        </w:rPr>
        <w:t>oru. W terminie obowiązywania niniejszej umowy (w tym gwarancja i rękojmia) przewiduje się dokumentowanie przebiegu robót następującymi protokołami</w:t>
      </w:r>
      <w:r w:rsidR="00970D0C" w:rsidRPr="009601E9">
        <w:rPr>
          <w:rFonts w:ascii="Calibri" w:eastAsia="Calibri" w:hAnsi="Calibri" w:cs="Arial"/>
          <w:sz w:val="22"/>
          <w:szCs w:val="22"/>
        </w:rPr>
        <w:t xml:space="preserve"> zależnie od </w:t>
      </w:r>
      <w:r w:rsidR="00B6719F" w:rsidRPr="009601E9">
        <w:rPr>
          <w:rFonts w:ascii="Calibri" w:eastAsia="Calibri" w:hAnsi="Calibri" w:cs="Arial"/>
          <w:sz w:val="22"/>
          <w:szCs w:val="22"/>
        </w:rPr>
        <w:t xml:space="preserve">części zamówienia jakie dotyczy umowa </w:t>
      </w:r>
      <w:r w:rsidRPr="009601E9">
        <w:rPr>
          <w:rFonts w:ascii="Calibri" w:eastAsia="Calibri" w:hAnsi="Calibri" w:cs="Arial"/>
          <w:sz w:val="22"/>
          <w:szCs w:val="22"/>
        </w:rPr>
        <w:t xml:space="preserve">:  </w:t>
      </w:r>
    </w:p>
    <w:p w14:paraId="59D4DC99" w14:textId="59F117F4" w:rsidR="00E45214" w:rsidRPr="009601E9" w:rsidRDefault="007D49B1" w:rsidP="007D49B1">
      <w:pPr>
        <w:autoSpaceDE w:val="0"/>
        <w:spacing w:after="120" w:line="276" w:lineRule="auto"/>
        <w:ind w:left="284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 a)</w:t>
      </w:r>
      <w:r w:rsidR="00E45214" w:rsidRPr="009601E9">
        <w:rPr>
          <w:rFonts w:ascii="Calibri" w:eastAsia="Calibri" w:hAnsi="Calibri" w:cs="Arial"/>
          <w:sz w:val="22"/>
          <w:szCs w:val="22"/>
        </w:rPr>
        <w:t xml:space="preserve"> Protokoły odbioru z każdego odrębnego mieszkania o zakończeniu robót podpisane przez właścicieli mieszkań,</w:t>
      </w:r>
    </w:p>
    <w:p w14:paraId="561FD0DE" w14:textId="1130C9D4" w:rsidR="00E45214" w:rsidRPr="009601E9" w:rsidRDefault="007D49B1" w:rsidP="007D49B1">
      <w:pPr>
        <w:autoSpaceDE w:val="0"/>
        <w:spacing w:after="120" w:line="276" w:lineRule="auto"/>
        <w:ind w:left="284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b)</w:t>
      </w:r>
      <w:r w:rsidR="00E45214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A35FFA" w:rsidRPr="009601E9">
        <w:rPr>
          <w:rFonts w:ascii="Calibri" w:eastAsia="Calibri" w:hAnsi="Calibri" w:cs="Arial"/>
          <w:sz w:val="22"/>
          <w:szCs w:val="22"/>
        </w:rPr>
        <w:t>P</w:t>
      </w:r>
      <w:r w:rsidR="00E45214" w:rsidRPr="009601E9">
        <w:rPr>
          <w:rFonts w:ascii="Calibri" w:eastAsia="Calibri" w:hAnsi="Calibri" w:cs="Arial"/>
          <w:sz w:val="22"/>
          <w:szCs w:val="22"/>
        </w:rPr>
        <w:t>rotokoły odbioru z każdej odrębnej komórki lokatorskiej o zakończeniu robót podpisane przez właścicieli tych komórek</w:t>
      </w:r>
    </w:p>
    <w:p w14:paraId="4B096628" w14:textId="77777777" w:rsidR="0071389B" w:rsidRPr="009601E9" w:rsidRDefault="0071389B">
      <w:pPr>
        <w:autoSpaceDE w:val="0"/>
        <w:spacing w:after="120" w:line="276" w:lineRule="auto"/>
        <w:contextualSpacing/>
        <w:jc w:val="center"/>
        <w:rPr>
          <w:rFonts w:ascii="Calibri" w:eastAsia="Calibri" w:hAnsi="Calibri" w:cs="Arial"/>
          <w:b/>
          <w:bCs/>
          <w:sz w:val="22"/>
          <w:szCs w:val="22"/>
        </w:rPr>
      </w:pPr>
    </w:p>
    <w:p w14:paraId="42A0E792" w14:textId="77777777" w:rsidR="001F2B10" w:rsidRPr="009601E9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b/>
          <w:bCs/>
          <w:sz w:val="22"/>
          <w:szCs w:val="22"/>
        </w:rPr>
        <w:t>§1</w:t>
      </w:r>
      <w:r w:rsidR="007771AC" w:rsidRPr="009601E9">
        <w:rPr>
          <w:rFonts w:ascii="Calibri" w:eastAsia="Calibri" w:hAnsi="Calibri" w:cs="Arial"/>
          <w:b/>
          <w:bCs/>
          <w:sz w:val="22"/>
          <w:szCs w:val="22"/>
        </w:rPr>
        <w:t>1</w:t>
      </w:r>
    </w:p>
    <w:p w14:paraId="31E09A1E" w14:textId="77777777" w:rsidR="001F2B10" w:rsidRPr="009601E9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b/>
          <w:bCs/>
          <w:sz w:val="22"/>
          <w:szCs w:val="22"/>
        </w:rPr>
        <w:t>Gwarancja</w:t>
      </w:r>
      <w:r w:rsidR="00A1335D" w:rsidRPr="009601E9">
        <w:rPr>
          <w:rFonts w:ascii="Calibri" w:eastAsia="Calibri" w:hAnsi="Calibri" w:cs="Arial"/>
          <w:b/>
          <w:bCs/>
          <w:sz w:val="22"/>
          <w:szCs w:val="22"/>
        </w:rPr>
        <w:t xml:space="preserve"> jakości</w:t>
      </w:r>
      <w:r w:rsidRPr="009601E9">
        <w:rPr>
          <w:rFonts w:ascii="Calibri" w:eastAsia="Calibri" w:hAnsi="Calibri" w:cs="Arial"/>
          <w:b/>
          <w:bCs/>
          <w:sz w:val="22"/>
          <w:szCs w:val="22"/>
        </w:rPr>
        <w:t xml:space="preserve"> wykonania i uprawnienia z tytułu r</w:t>
      </w:r>
      <w:r w:rsidRPr="009601E9">
        <w:rPr>
          <w:rFonts w:ascii="Calibri" w:eastAsia="TimesNewRoman" w:hAnsi="Calibri" w:cs="Arial"/>
          <w:b/>
          <w:bCs/>
          <w:sz w:val="22"/>
          <w:szCs w:val="22"/>
        </w:rPr>
        <w:t>ę</w:t>
      </w:r>
      <w:r w:rsidRPr="009601E9">
        <w:rPr>
          <w:rFonts w:ascii="Calibri" w:eastAsia="Calibri" w:hAnsi="Calibri" w:cs="Arial"/>
          <w:b/>
          <w:bCs/>
          <w:sz w:val="22"/>
          <w:szCs w:val="22"/>
        </w:rPr>
        <w:t>kojmi</w:t>
      </w:r>
    </w:p>
    <w:p w14:paraId="510AB2F1" w14:textId="77777777" w:rsidR="00BB11E8" w:rsidRPr="009601E9" w:rsidRDefault="00BB11E8" w:rsidP="00BB11E8">
      <w:pPr>
        <w:suppressAutoHyphens w:val="0"/>
        <w:autoSpaceDE w:val="0"/>
        <w:autoSpaceDN w:val="0"/>
        <w:adjustRightInd w:val="0"/>
        <w:rPr>
          <w:rFonts w:ascii="Calibri" w:hAnsi="Calibri" w:cs="Calibri"/>
          <w:lang w:eastAsia="pl-PL"/>
        </w:rPr>
      </w:pPr>
    </w:p>
    <w:p w14:paraId="61F1FD8D" w14:textId="10A4671C" w:rsidR="00914EA3" w:rsidRPr="009601E9" w:rsidRDefault="00BB11E8" w:rsidP="005D0A3D">
      <w:pPr>
        <w:pStyle w:val="Akapitzlist"/>
        <w:numPr>
          <w:ilvl w:val="0"/>
          <w:numId w:val="43"/>
        </w:numPr>
        <w:jc w:val="both"/>
        <w:rPr>
          <w:rFonts w:ascii="Calibri" w:hAnsi="Calibri" w:cs="Calibri"/>
          <w:sz w:val="22"/>
          <w:szCs w:val="22"/>
        </w:rPr>
      </w:pPr>
      <w:r w:rsidRPr="009601E9">
        <w:rPr>
          <w:rFonts w:ascii="Calibri" w:hAnsi="Calibri" w:cs="Calibri"/>
          <w:sz w:val="22"/>
          <w:szCs w:val="22"/>
          <w:lang w:eastAsia="pl-PL"/>
        </w:rPr>
        <w:t xml:space="preserve">Niniejszym Wykonawca udziela Zamawiającemu </w:t>
      </w:r>
      <w:r w:rsidR="000317E4" w:rsidRPr="009601E9">
        <w:rPr>
          <w:rFonts w:ascii="Calibri" w:hAnsi="Calibri" w:cs="Calibri"/>
          <w:sz w:val="22"/>
          <w:szCs w:val="22"/>
          <w:lang w:eastAsia="pl-PL"/>
        </w:rPr>
        <w:t>________</w:t>
      </w:r>
      <w:r w:rsidRPr="009601E9">
        <w:rPr>
          <w:rFonts w:ascii="Calibri" w:hAnsi="Calibri" w:cs="Calibri"/>
          <w:sz w:val="22"/>
          <w:szCs w:val="22"/>
          <w:lang w:eastAsia="pl-PL"/>
        </w:rPr>
        <w:t xml:space="preserve"> letniej gwarancji jakości na wykonanie przedmiotu umowy</w:t>
      </w:r>
      <w:r w:rsidR="00914EA3" w:rsidRPr="009601E9">
        <w:rPr>
          <w:rFonts w:ascii="Calibri" w:hAnsi="Calibri" w:cs="Calibri"/>
          <w:sz w:val="22"/>
          <w:szCs w:val="22"/>
          <w:lang w:eastAsia="pl-PL"/>
        </w:rPr>
        <w:t xml:space="preserve"> </w:t>
      </w:r>
      <w:r w:rsidR="00914EA3" w:rsidRPr="009601E9">
        <w:rPr>
          <w:rFonts w:ascii="Calibri" w:hAnsi="Calibri" w:cs="Calibri"/>
          <w:sz w:val="22"/>
          <w:szCs w:val="22"/>
        </w:rPr>
        <w:t>za wyjątkiem następującego wyposażenia i materiałów dla których Zamawiający wymaga</w:t>
      </w:r>
      <w:r w:rsidR="005D0A3D" w:rsidRPr="009601E9">
        <w:rPr>
          <w:rFonts w:ascii="Calibri" w:hAnsi="Calibri" w:cs="Calibri"/>
          <w:sz w:val="22"/>
          <w:szCs w:val="22"/>
        </w:rPr>
        <w:t xml:space="preserve"> </w:t>
      </w:r>
      <w:r w:rsidR="00914EA3" w:rsidRPr="009601E9">
        <w:rPr>
          <w:rFonts w:ascii="Calibri" w:hAnsi="Calibri" w:cs="Calibri"/>
          <w:sz w:val="22"/>
          <w:szCs w:val="22"/>
        </w:rPr>
        <w:t xml:space="preserve">: </w:t>
      </w:r>
    </w:p>
    <w:p w14:paraId="6CCFE79B" w14:textId="412D6B95" w:rsidR="00914EA3" w:rsidRPr="009601E9" w:rsidRDefault="005D0A3D" w:rsidP="005D0A3D">
      <w:pPr>
        <w:pStyle w:val="Akapitzlist"/>
        <w:ind w:left="375"/>
        <w:jc w:val="both"/>
        <w:rPr>
          <w:rFonts w:ascii="Calibri" w:hAnsi="Calibri" w:cs="Calibri"/>
          <w:sz w:val="22"/>
          <w:szCs w:val="22"/>
        </w:rPr>
      </w:pPr>
      <w:r w:rsidRPr="009601E9">
        <w:rPr>
          <w:rFonts w:ascii="Calibri" w:hAnsi="Calibri" w:cs="Calibri"/>
          <w:sz w:val="22"/>
          <w:szCs w:val="22"/>
        </w:rPr>
        <w:t>c)</w:t>
      </w:r>
      <w:r w:rsidR="00914EA3" w:rsidRPr="009601E9">
        <w:rPr>
          <w:rFonts w:ascii="Calibri" w:hAnsi="Calibri" w:cs="Calibri"/>
          <w:sz w:val="22"/>
          <w:szCs w:val="22"/>
        </w:rPr>
        <w:t>armatura i urządzenia - co najmniej 5 lat</w:t>
      </w:r>
      <w:r w:rsidR="004D4848" w:rsidRPr="009601E9">
        <w:rPr>
          <w:rFonts w:ascii="Calibri" w:hAnsi="Calibri" w:cs="Calibri"/>
          <w:sz w:val="22"/>
          <w:szCs w:val="22"/>
        </w:rPr>
        <w:t>;</w:t>
      </w:r>
    </w:p>
    <w:p w14:paraId="2A40DD7D" w14:textId="5B4DF16E" w:rsidR="00914EA3" w:rsidRPr="009601E9" w:rsidRDefault="004D4848" w:rsidP="004D4848">
      <w:pPr>
        <w:pStyle w:val="Akapitzlist"/>
        <w:ind w:left="375"/>
        <w:jc w:val="both"/>
        <w:rPr>
          <w:rFonts w:ascii="Calibri" w:hAnsi="Calibri" w:cs="Calibri"/>
          <w:sz w:val="22"/>
          <w:szCs w:val="22"/>
        </w:rPr>
      </w:pPr>
      <w:r w:rsidRPr="009601E9">
        <w:rPr>
          <w:rFonts w:ascii="Calibri" w:hAnsi="Calibri" w:cs="Calibri"/>
          <w:sz w:val="22"/>
          <w:szCs w:val="22"/>
        </w:rPr>
        <w:t>f)</w:t>
      </w:r>
      <w:r w:rsidR="00914EA3" w:rsidRPr="009601E9">
        <w:rPr>
          <w:rFonts w:ascii="Calibri" w:hAnsi="Calibri" w:cs="Calibri"/>
          <w:sz w:val="22"/>
          <w:szCs w:val="22"/>
        </w:rPr>
        <w:t>opomiarowanie zużycia ciepłej wody (wodomierze) - co najmniej 5 lat, przy czym gwarancja na baterię co najmniej 10 lat</w:t>
      </w:r>
      <w:r w:rsidRPr="009601E9">
        <w:rPr>
          <w:rFonts w:ascii="Calibri" w:hAnsi="Calibri" w:cs="Calibri"/>
          <w:sz w:val="22"/>
          <w:szCs w:val="22"/>
        </w:rPr>
        <w:t>;</w:t>
      </w:r>
    </w:p>
    <w:p w14:paraId="227FA537" w14:textId="66F05046" w:rsidR="00BB11E8" w:rsidRPr="009601E9" w:rsidRDefault="00BB11E8" w:rsidP="00BB11E8">
      <w:pPr>
        <w:suppressAutoHyphens w:val="0"/>
        <w:autoSpaceDE w:val="0"/>
        <w:autoSpaceDN w:val="0"/>
        <w:adjustRightInd w:val="0"/>
        <w:spacing w:after="178"/>
        <w:rPr>
          <w:rFonts w:ascii="Calibri" w:hAnsi="Calibri" w:cs="Calibri"/>
          <w:sz w:val="22"/>
          <w:szCs w:val="22"/>
          <w:lang w:eastAsia="pl-PL"/>
        </w:rPr>
      </w:pPr>
      <w:r w:rsidRPr="009601E9">
        <w:rPr>
          <w:rFonts w:ascii="Calibri" w:hAnsi="Calibri" w:cs="Calibri"/>
          <w:sz w:val="22"/>
          <w:szCs w:val="22"/>
          <w:lang w:eastAsia="pl-PL"/>
        </w:rPr>
        <w:t xml:space="preserve">na warunkach wskazanych poniżej. </w:t>
      </w:r>
    </w:p>
    <w:p w14:paraId="15F1E468" w14:textId="70B49CE0" w:rsidR="00BB11E8" w:rsidRPr="009601E9" w:rsidRDefault="00BB11E8" w:rsidP="00BB11E8">
      <w:pPr>
        <w:suppressAutoHyphens w:val="0"/>
        <w:autoSpaceDE w:val="0"/>
        <w:autoSpaceDN w:val="0"/>
        <w:adjustRightInd w:val="0"/>
        <w:spacing w:after="178"/>
        <w:rPr>
          <w:rFonts w:ascii="Calibri" w:hAnsi="Calibri" w:cs="Calibri"/>
          <w:sz w:val="22"/>
          <w:szCs w:val="22"/>
          <w:lang w:eastAsia="pl-PL"/>
        </w:rPr>
      </w:pPr>
      <w:r w:rsidRPr="009601E9">
        <w:rPr>
          <w:rFonts w:ascii="Calibri" w:hAnsi="Calibri" w:cs="Calibri"/>
          <w:sz w:val="22"/>
          <w:szCs w:val="22"/>
          <w:lang w:eastAsia="pl-PL"/>
        </w:rPr>
        <w:t xml:space="preserve">2. Wykonawca gwarantuje wykonanie robót jakościowo dobrze, zgodnie ze sztuką budowlaną, normami technicznymi i innymi warunkami </w:t>
      </w:r>
      <w:r w:rsidR="000970FB" w:rsidRPr="009601E9">
        <w:rPr>
          <w:rFonts w:ascii="Calibri" w:hAnsi="Calibri" w:cs="Calibri"/>
          <w:sz w:val="22"/>
          <w:szCs w:val="22"/>
          <w:lang w:eastAsia="pl-PL"/>
        </w:rPr>
        <w:t xml:space="preserve">niniejszej </w:t>
      </w:r>
      <w:r w:rsidRPr="009601E9">
        <w:rPr>
          <w:rFonts w:ascii="Calibri" w:hAnsi="Calibri" w:cs="Calibri"/>
          <w:sz w:val="22"/>
          <w:szCs w:val="22"/>
          <w:lang w:eastAsia="pl-PL"/>
        </w:rPr>
        <w:t xml:space="preserve">umowy, oraz że nie będą posiadać one wad, które pomniejszają wartość robót lub czynią przedmiot umowy nieprzydatnym do użytkowania zgodnie z jego przeznaczeniem. Wykonawca przyjmuje odpowiedzialność za wszelkie naruszenia praw i szkody wyrządzone </w:t>
      </w:r>
      <w:r w:rsidR="000970FB" w:rsidRPr="009601E9">
        <w:rPr>
          <w:rFonts w:ascii="Calibri" w:hAnsi="Calibri" w:cs="Calibri"/>
          <w:sz w:val="22"/>
          <w:szCs w:val="22"/>
          <w:lang w:eastAsia="pl-PL"/>
        </w:rPr>
        <w:t>Z</w:t>
      </w:r>
      <w:r w:rsidRPr="009601E9">
        <w:rPr>
          <w:rFonts w:ascii="Calibri" w:hAnsi="Calibri" w:cs="Calibri"/>
          <w:sz w:val="22"/>
          <w:szCs w:val="22"/>
          <w:lang w:eastAsia="pl-PL"/>
        </w:rPr>
        <w:t xml:space="preserve">amawiającemu, a także osobom trzecim poprzez wykonywanie przedmiotu umowy lub jego części. </w:t>
      </w:r>
    </w:p>
    <w:p w14:paraId="7BD430CF" w14:textId="571C9D6C" w:rsidR="00BB11E8" w:rsidRPr="009601E9" w:rsidRDefault="00BB11E8" w:rsidP="00BB11E8">
      <w:pPr>
        <w:suppressAutoHyphens w:val="0"/>
        <w:autoSpaceDE w:val="0"/>
        <w:autoSpaceDN w:val="0"/>
        <w:adjustRightInd w:val="0"/>
        <w:spacing w:after="178"/>
        <w:rPr>
          <w:rFonts w:ascii="Calibri" w:hAnsi="Calibri" w:cs="Calibri"/>
          <w:sz w:val="22"/>
          <w:szCs w:val="22"/>
          <w:lang w:eastAsia="pl-PL"/>
        </w:rPr>
      </w:pPr>
      <w:r w:rsidRPr="009601E9">
        <w:rPr>
          <w:rFonts w:ascii="Calibri" w:hAnsi="Calibri" w:cs="Calibri"/>
          <w:sz w:val="22"/>
          <w:szCs w:val="22"/>
          <w:lang w:eastAsia="pl-PL"/>
        </w:rPr>
        <w:t xml:space="preserve">3. Wykonawca robót jest odpowiedzialny względem </w:t>
      </w:r>
      <w:r w:rsidR="000970FB" w:rsidRPr="009601E9">
        <w:rPr>
          <w:rFonts w:ascii="Calibri" w:hAnsi="Calibri" w:cs="Calibri"/>
          <w:sz w:val="22"/>
          <w:szCs w:val="22"/>
          <w:lang w:eastAsia="pl-PL"/>
        </w:rPr>
        <w:t>Z</w:t>
      </w:r>
      <w:r w:rsidRPr="009601E9">
        <w:rPr>
          <w:rFonts w:ascii="Calibri" w:hAnsi="Calibri" w:cs="Calibri"/>
          <w:sz w:val="22"/>
          <w:szCs w:val="22"/>
          <w:lang w:eastAsia="pl-PL"/>
        </w:rPr>
        <w:t>mawiającego z tytułu gwarancji i/lub rękojmi za wady fizyczne robót i materiałów objętych umową, wad prawnych, stwierdzone w toku czynności odbioru końcowego i powstałe w okresie trwania gwarancji i</w:t>
      </w:r>
      <w:r w:rsidR="00DB14AC" w:rsidRPr="009601E9">
        <w:rPr>
          <w:rFonts w:ascii="Calibri" w:hAnsi="Calibri" w:cs="Calibri"/>
          <w:sz w:val="22"/>
          <w:szCs w:val="22"/>
          <w:lang w:eastAsia="pl-PL"/>
        </w:rPr>
        <w:t>/lub</w:t>
      </w:r>
      <w:r w:rsidRPr="009601E9">
        <w:rPr>
          <w:rFonts w:ascii="Calibri" w:hAnsi="Calibri" w:cs="Calibri"/>
          <w:sz w:val="22"/>
          <w:szCs w:val="22"/>
          <w:lang w:eastAsia="pl-PL"/>
        </w:rPr>
        <w:t xml:space="preserve"> rękojmi. </w:t>
      </w:r>
    </w:p>
    <w:p w14:paraId="16617CE6" w14:textId="0B89849D" w:rsidR="00BB11E8" w:rsidRPr="009601E9" w:rsidRDefault="00BB11E8" w:rsidP="00BB11E8">
      <w:pPr>
        <w:suppressAutoHyphens w:val="0"/>
        <w:autoSpaceDE w:val="0"/>
        <w:autoSpaceDN w:val="0"/>
        <w:adjustRightInd w:val="0"/>
        <w:spacing w:after="178"/>
        <w:rPr>
          <w:rFonts w:ascii="Calibri" w:hAnsi="Calibri" w:cs="Calibri"/>
          <w:sz w:val="22"/>
          <w:szCs w:val="22"/>
          <w:lang w:eastAsia="pl-PL"/>
        </w:rPr>
      </w:pPr>
      <w:r w:rsidRPr="009601E9">
        <w:rPr>
          <w:rFonts w:ascii="Calibri" w:hAnsi="Calibri" w:cs="Calibri"/>
          <w:sz w:val="22"/>
          <w:szCs w:val="22"/>
          <w:lang w:eastAsia="pl-PL"/>
        </w:rPr>
        <w:t xml:space="preserve">4. W przypadku, jeśli wada (usterka) dotyczy materiałów lub jakości robót, trzykrotna naprawa lub usunięcie wad daje prawo </w:t>
      </w:r>
      <w:r w:rsidR="000970FB" w:rsidRPr="009601E9">
        <w:rPr>
          <w:rFonts w:ascii="Calibri" w:hAnsi="Calibri" w:cs="Calibri"/>
          <w:sz w:val="22"/>
          <w:szCs w:val="22"/>
          <w:lang w:eastAsia="pl-PL"/>
        </w:rPr>
        <w:t>Z</w:t>
      </w:r>
      <w:r w:rsidRPr="009601E9">
        <w:rPr>
          <w:rFonts w:ascii="Calibri" w:hAnsi="Calibri" w:cs="Calibri"/>
          <w:sz w:val="22"/>
          <w:szCs w:val="22"/>
          <w:lang w:eastAsia="pl-PL"/>
        </w:rPr>
        <w:t xml:space="preserve">amawiającemu do zatrzymania zabezpieczenia należytego wykonania umowy. </w:t>
      </w:r>
    </w:p>
    <w:p w14:paraId="3501353C" w14:textId="4516EF21" w:rsidR="00BB11E8" w:rsidRPr="009601E9" w:rsidRDefault="00BB11E8" w:rsidP="00BB11E8">
      <w:pPr>
        <w:suppressAutoHyphens w:val="0"/>
        <w:autoSpaceDE w:val="0"/>
        <w:autoSpaceDN w:val="0"/>
        <w:adjustRightInd w:val="0"/>
        <w:spacing w:after="178"/>
        <w:rPr>
          <w:rFonts w:ascii="Calibri" w:hAnsi="Calibri" w:cs="Calibri"/>
          <w:sz w:val="22"/>
          <w:szCs w:val="22"/>
          <w:lang w:eastAsia="pl-PL"/>
        </w:rPr>
      </w:pPr>
      <w:r w:rsidRPr="009601E9">
        <w:rPr>
          <w:rFonts w:ascii="Calibri" w:hAnsi="Calibri" w:cs="Calibri"/>
          <w:sz w:val="22"/>
          <w:szCs w:val="22"/>
          <w:lang w:eastAsia="pl-PL"/>
        </w:rPr>
        <w:t>5. Uprawnienia Zamawiającego z tytułu gwarancji materiałów i robót wchodzących w zakres realizacji przedmiotu umowy - wygasają po upływie</w:t>
      </w:r>
      <w:r w:rsidR="00E17ADD" w:rsidRPr="009601E9">
        <w:rPr>
          <w:rFonts w:ascii="Calibri" w:hAnsi="Calibri" w:cs="Calibri"/>
          <w:sz w:val="22"/>
          <w:szCs w:val="22"/>
          <w:lang w:eastAsia="pl-PL"/>
        </w:rPr>
        <w:t xml:space="preserve"> ______</w:t>
      </w:r>
      <w:r w:rsidR="000970FB" w:rsidRPr="009601E9">
        <w:rPr>
          <w:rFonts w:ascii="Calibri" w:hAnsi="Calibri" w:cs="Calibri"/>
          <w:sz w:val="22"/>
          <w:szCs w:val="22"/>
          <w:lang w:eastAsia="pl-PL"/>
        </w:rPr>
        <w:t xml:space="preserve"> lat</w:t>
      </w:r>
      <w:r w:rsidRPr="009601E9">
        <w:rPr>
          <w:rFonts w:ascii="Calibri" w:hAnsi="Calibri" w:cs="Calibri"/>
          <w:sz w:val="22"/>
          <w:szCs w:val="22"/>
          <w:lang w:eastAsia="pl-PL"/>
        </w:rPr>
        <w:t xml:space="preserve">. </w:t>
      </w:r>
    </w:p>
    <w:p w14:paraId="0A6402AF" w14:textId="77777777" w:rsidR="00BB11E8" w:rsidRPr="009601E9" w:rsidRDefault="00BB11E8" w:rsidP="00BB11E8">
      <w:pPr>
        <w:suppressAutoHyphens w:val="0"/>
        <w:autoSpaceDE w:val="0"/>
        <w:autoSpaceDN w:val="0"/>
        <w:adjustRightInd w:val="0"/>
        <w:spacing w:after="178"/>
        <w:rPr>
          <w:rFonts w:ascii="Calibri" w:hAnsi="Calibri" w:cs="Calibri"/>
          <w:sz w:val="22"/>
          <w:szCs w:val="22"/>
          <w:lang w:eastAsia="pl-PL"/>
        </w:rPr>
      </w:pPr>
      <w:r w:rsidRPr="009601E9">
        <w:rPr>
          <w:rFonts w:ascii="Calibri" w:hAnsi="Calibri" w:cs="Calibri"/>
          <w:sz w:val="22"/>
          <w:szCs w:val="22"/>
          <w:lang w:eastAsia="pl-PL"/>
        </w:rPr>
        <w:t xml:space="preserve">6. Bieg okresu gwarancji i rękojmi rozpoczyna się: </w:t>
      </w:r>
    </w:p>
    <w:p w14:paraId="6962435F" w14:textId="242A8175" w:rsidR="00BB11E8" w:rsidRPr="009601E9" w:rsidRDefault="00BB11E8" w:rsidP="00BB11E8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2"/>
          <w:szCs w:val="22"/>
          <w:lang w:eastAsia="pl-PL"/>
        </w:rPr>
      </w:pPr>
      <w:r w:rsidRPr="009601E9">
        <w:rPr>
          <w:rFonts w:ascii="Calibri" w:hAnsi="Calibri" w:cs="Calibri"/>
          <w:sz w:val="22"/>
          <w:szCs w:val="22"/>
          <w:lang w:eastAsia="pl-PL"/>
        </w:rPr>
        <w:t xml:space="preserve">a) w dniu następnym, licząc od daty potwierdzenia usunięcia wad </w:t>
      </w:r>
      <w:r w:rsidR="0008377D" w:rsidRPr="009601E9">
        <w:rPr>
          <w:rFonts w:ascii="Calibri" w:hAnsi="Calibri" w:cs="Calibri"/>
          <w:sz w:val="22"/>
          <w:szCs w:val="22"/>
          <w:lang w:eastAsia="pl-PL"/>
        </w:rPr>
        <w:t xml:space="preserve">i/lub  usterek </w:t>
      </w:r>
      <w:r w:rsidRPr="009601E9">
        <w:rPr>
          <w:rFonts w:ascii="Calibri" w:hAnsi="Calibri" w:cs="Calibri"/>
          <w:sz w:val="22"/>
          <w:szCs w:val="22"/>
          <w:lang w:eastAsia="pl-PL"/>
        </w:rPr>
        <w:t xml:space="preserve">stwierdzonych przy odbiorze końcowym przedmiotu umowy; </w:t>
      </w:r>
    </w:p>
    <w:p w14:paraId="42DDE452" w14:textId="49675456" w:rsidR="00BB11E8" w:rsidRPr="009601E9" w:rsidRDefault="00BB11E8" w:rsidP="00BB11E8">
      <w:pPr>
        <w:suppressAutoHyphens w:val="0"/>
        <w:autoSpaceDE w:val="0"/>
        <w:autoSpaceDN w:val="0"/>
        <w:adjustRightInd w:val="0"/>
        <w:spacing w:after="178"/>
        <w:rPr>
          <w:rFonts w:ascii="Calibri" w:hAnsi="Calibri" w:cs="Calibri"/>
          <w:sz w:val="22"/>
          <w:szCs w:val="22"/>
          <w:lang w:eastAsia="pl-PL"/>
        </w:rPr>
      </w:pPr>
      <w:r w:rsidRPr="009601E9">
        <w:rPr>
          <w:rFonts w:ascii="Calibri" w:hAnsi="Calibri" w:cs="Calibri"/>
          <w:sz w:val="22"/>
          <w:szCs w:val="22"/>
          <w:lang w:eastAsia="pl-PL"/>
        </w:rPr>
        <w:t>b) w dniu następnym, licząc od dnia podpisania protokołu odbioru końcowego przedmiotu umowy , w przypadku gdy w jego toku nie stwierdzono wad</w:t>
      </w:r>
      <w:r w:rsidR="0008377D" w:rsidRPr="009601E9">
        <w:rPr>
          <w:rFonts w:ascii="Calibri" w:hAnsi="Calibri" w:cs="Calibri"/>
          <w:sz w:val="22"/>
          <w:szCs w:val="22"/>
          <w:lang w:eastAsia="pl-PL"/>
        </w:rPr>
        <w:t xml:space="preserve"> i</w:t>
      </w:r>
      <w:r w:rsidR="001F3E57" w:rsidRPr="009601E9">
        <w:rPr>
          <w:rFonts w:ascii="Calibri" w:hAnsi="Calibri" w:cs="Calibri"/>
          <w:sz w:val="22"/>
          <w:szCs w:val="22"/>
          <w:lang w:eastAsia="pl-PL"/>
        </w:rPr>
        <w:t xml:space="preserve"> usterek</w:t>
      </w:r>
      <w:r w:rsidRPr="009601E9">
        <w:rPr>
          <w:rFonts w:ascii="Calibri" w:hAnsi="Calibri" w:cs="Calibri"/>
          <w:sz w:val="22"/>
          <w:szCs w:val="22"/>
          <w:lang w:eastAsia="pl-PL"/>
        </w:rPr>
        <w:t xml:space="preserve">. </w:t>
      </w:r>
    </w:p>
    <w:p w14:paraId="558CF2FB" w14:textId="6B4652C2" w:rsidR="00BB11E8" w:rsidRPr="009601E9" w:rsidRDefault="00BB11E8" w:rsidP="00BB11E8">
      <w:pPr>
        <w:suppressAutoHyphens w:val="0"/>
        <w:autoSpaceDE w:val="0"/>
        <w:autoSpaceDN w:val="0"/>
        <w:adjustRightInd w:val="0"/>
        <w:spacing w:after="178"/>
        <w:rPr>
          <w:rFonts w:ascii="Calibri" w:hAnsi="Calibri" w:cs="Calibri"/>
          <w:sz w:val="22"/>
          <w:szCs w:val="22"/>
          <w:lang w:eastAsia="pl-PL"/>
        </w:rPr>
      </w:pPr>
      <w:r w:rsidRPr="009601E9">
        <w:rPr>
          <w:rFonts w:ascii="Calibri" w:hAnsi="Calibri" w:cs="Calibri"/>
          <w:sz w:val="22"/>
          <w:szCs w:val="22"/>
          <w:lang w:eastAsia="pl-PL"/>
        </w:rPr>
        <w:t xml:space="preserve">7. Bieg terminu, po upływie, którego wygasają uprawnienia z tytułu gwarancji i rękojmi, rozpoczyna się w stosunku do Wykonawcy w dniu następnym po zakończeniu czynności odbioru końcowego i stwierdzeniu prawidłowego wykonania robót. </w:t>
      </w:r>
    </w:p>
    <w:p w14:paraId="1B52752E" w14:textId="20ABBB8D" w:rsidR="00BB11E8" w:rsidRPr="009601E9" w:rsidRDefault="00BB11E8" w:rsidP="00BB11E8">
      <w:pPr>
        <w:suppressAutoHyphens w:val="0"/>
        <w:autoSpaceDE w:val="0"/>
        <w:autoSpaceDN w:val="0"/>
        <w:adjustRightInd w:val="0"/>
        <w:spacing w:after="178"/>
        <w:rPr>
          <w:rFonts w:ascii="Calibri" w:hAnsi="Calibri" w:cs="Calibri"/>
          <w:sz w:val="22"/>
          <w:szCs w:val="22"/>
          <w:lang w:eastAsia="pl-PL"/>
        </w:rPr>
      </w:pPr>
      <w:r w:rsidRPr="009601E9">
        <w:rPr>
          <w:rFonts w:ascii="Calibri" w:hAnsi="Calibri" w:cs="Calibri"/>
          <w:sz w:val="22"/>
          <w:szCs w:val="22"/>
          <w:lang w:eastAsia="pl-PL"/>
        </w:rPr>
        <w:t xml:space="preserve">8. Termin usunięcia wad </w:t>
      </w:r>
      <w:r w:rsidR="00F02B24" w:rsidRPr="009601E9">
        <w:rPr>
          <w:rFonts w:ascii="Calibri" w:hAnsi="Calibri" w:cs="Calibri"/>
          <w:sz w:val="22"/>
          <w:szCs w:val="22"/>
          <w:lang w:eastAsia="pl-PL"/>
        </w:rPr>
        <w:t xml:space="preserve">i/lub usterek </w:t>
      </w:r>
      <w:r w:rsidRPr="009601E9">
        <w:rPr>
          <w:rFonts w:ascii="Calibri" w:hAnsi="Calibri" w:cs="Calibri"/>
          <w:sz w:val="22"/>
          <w:szCs w:val="22"/>
          <w:lang w:eastAsia="pl-PL"/>
        </w:rPr>
        <w:t xml:space="preserve">wyznacza Zamawiający. </w:t>
      </w:r>
    </w:p>
    <w:p w14:paraId="45663210" w14:textId="1D056566" w:rsidR="00BB11E8" w:rsidRPr="009601E9" w:rsidRDefault="00BB11E8" w:rsidP="00BB11E8">
      <w:pPr>
        <w:suppressAutoHyphens w:val="0"/>
        <w:autoSpaceDE w:val="0"/>
        <w:autoSpaceDN w:val="0"/>
        <w:adjustRightInd w:val="0"/>
        <w:spacing w:after="178"/>
        <w:rPr>
          <w:rFonts w:ascii="Calibri" w:hAnsi="Calibri" w:cs="Calibri"/>
          <w:sz w:val="22"/>
          <w:szCs w:val="22"/>
          <w:lang w:eastAsia="pl-PL"/>
        </w:rPr>
      </w:pPr>
      <w:r w:rsidRPr="009601E9">
        <w:rPr>
          <w:rFonts w:ascii="Calibri" w:hAnsi="Calibri" w:cs="Calibri"/>
          <w:sz w:val="22"/>
          <w:szCs w:val="22"/>
          <w:lang w:eastAsia="pl-PL"/>
        </w:rPr>
        <w:t>9. Jeżeli Wykonawca nie usunie wad</w:t>
      </w:r>
      <w:r w:rsidR="001F46A7" w:rsidRPr="009601E9">
        <w:rPr>
          <w:rFonts w:ascii="Calibri" w:hAnsi="Calibri" w:cs="Calibri"/>
          <w:sz w:val="22"/>
          <w:szCs w:val="22"/>
          <w:lang w:eastAsia="pl-PL"/>
        </w:rPr>
        <w:t xml:space="preserve"> i/lub usterek</w:t>
      </w:r>
      <w:r w:rsidRPr="009601E9">
        <w:rPr>
          <w:rFonts w:ascii="Calibri" w:hAnsi="Calibri" w:cs="Calibri"/>
          <w:sz w:val="22"/>
          <w:szCs w:val="22"/>
          <w:lang w:eastAsia="pl-PL"/>
        </w:rPr>
        <w:t xml:space="preserve"> w wyznaczonym terminie Zamawiający może dokonać ich usunięcia w zastępstwie Wykonawcy lub zlecić usunięcie  osobie trzeciej na koszt i niebezpieczeństwo Wykonawcy. Wykonawca dokona zapłaty za koszty wykonania zastępczego w terminie 14 dni od przedstawienia dokumentów finansowych wraz z wykazem kosztów. Wykonawca wyraża zgodę na potrącenie z jego wynagrodzenia kosztów wykonania zastępczego. </w:t>
      </w:r>
    </w:p>
    <w:p w14:paraId="7C9B6D2B" w14:textId="06D0FF85" w:rsidR="00BB11E8" w:rsidRPr="009601E9" w:rsidRDefault="00BB11E8" w:rsidP="00BB11E8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2"/>
          <w:szCs w:val="22"/>
          <w:lang w:eastAsia="pl-PL"/>
        </w:rPr>
      </w:pPr>
      <w:r w:rsidRPr="009601E9">
        <w:rPr>
          <w:rFonts w:ascii="Calibri" w:hAnsi="Calibri" w:cs="Calibri"/>
          <w:sz w:val="22"/>
          <w:szCs w:val="22"/>
          <w:lang w:eastAsia="pl-PL"/>
        </w:rPr>
        <w:t xml:space="preserve">10. Strony uznają , że okres rękojmi za wady obowiązuje przez 5 lat na podst. art. 568 § 1 K.C i jest liczony zgodnie zasadami ust 6. </w:t>
      </w:r>
    </w:p>
    <w:p w14:paraId="71B81742" w14:textId="77777777" w:rsidR="00BB11E8" w:rsidRPr="009601E9" w:rsidRDefault="00BB11E8" w:rsidP="00BB11E8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2"/>
          <w:szCs w:val="22"/>
          <w:lang w:eastAsia="pl-PL"/>
        </w:rPr>
      </w:pPr>
    </w:p>
    <w:p w14:paraId="3E613CEE" w14:textId="4B9E71CF" w:rsidR="00BB11E8" w:rsidRPr="009601E9" w:rsidRDefault="00BB11E8" w:rsidP="00BB11E8">
      <w:pPr>
        <w:suppressAutoHyphens w:val="0"/>
        <w:autoSpaceDE w:val="0"/>
        <w:autoSpaceDN w:val="0"/>
        <w:adjustRightInd w:val="0"/>
        <w:spacing w:after="176"/>
        <w:rPr>
          <w:rFonts w:ascii="Calibri" w:hAnsi="Calibri" w:cs="Calibri"/>
          <w:sz w:val="22"/>
          <w:szCs w:val="22"/>
          <w:lang w:eastAsia="pl-PL"/>
        </w:rPr>
      </w:pPr>
      <w:r w:rsidRPr="009601E9">
        <w:rPr>
          <w:rFonts w:ascii="Calibri" w:hAnsi="Calibri" w:cs="Calibri"/>
          <w:sz w:val="22"/>
          <w:szCs w:val="22"/>
          <w:lang w:eastAsia="pl-PL"/>
        </w:rPr>
        <w:t>11. Zamawiający może dochodzić roszczeń z tytułu gwarancji i/lub rękojmi także po okresie określonym w ust. 1 i 10, jeżeli zgłosił wadę</w:t>
      </w:r>
      <w:r w:rsidR="00733FF8" w:rsidRPr="009601E9">
        <w:rPr>
          <w:rFonts w:ascii="Calibri" w:hAnsi="Calibri" w:cs="Calibri"/>
          <w:sz w:val="22"/>
          <w:szCs w:val="22"/>
          <w:lang w:eastAsia="pl-PL"/>
        </w:rPr>
        <w:t xml:space="preserve"> </w:t>
      </w:r>
      <w:r w:rsidR="000346BA" w:rsidRPr="009601E9">
        <w:rPr>
          <w:rFonts w:ascii="Calibri" w:hAnsi="Calibri" w:cs="Calibri"/>
          <w:sz w:val="22"/>
          <w:szCs w:val="22"/>
          <w:lang w:eastAsia="pl-PL"/>
        </w:rPr>
        <w:t>i/lub usterkę</w:t>
      </w:r>
      <w:r w:rsidRPr="009601E9">
        <w:rPr>
          <w:rFonts w:ascii="Calibri" w:hAnsi="Calibri" w:cs="Calibri"/>
          <w:sz w:val="22"/>
          <w:szCs w:val="22"/>
          <w:lang w:eastAsia="pl-PL"/>
        </w:rPr>
        <w:t xml:space="preserve"> przed upływem tego okresu. </w:t>
      </w:r>
    </w:p>
    <w:p w14:paraId="336B5D57" w14:textId="77777777" w:rsidR="00BB11E8" w:rsidRPr="009601E9" w:rsidRDefault="00BB11E8" w:rsidP="00BB11E8">
      <w:pPr>
        <w:suppressAutoHyphens w:val="0"/>
        <w:autoSpaceDE w:val="0"/>
        <w:autoSpaceDN w:val="0"/>
        <w:adjustRightInd w:val="0"/>
        <w:spacing w:after="176"/>
        <w:rPr>
          <w:rFonts w:ascii="Calibri" w:hAnsi="Calibri" w:cs="Calibri"/>
          <w:sz w:val="22"/>
          <w:szCs w:val="22"/>
          <w:lang w:eastAsia="pl-PL"/>
        </w:rPr>
      </w:pPr>
      <w:r w:rsidRPr="009601E9">
        <w:rPr>
          <w:rFonts w:ascii="Calibri" w:hAnsi="Calibri" w:cs="Calibri"/>
          <w:sz w:val="22"/>
          <w:szCs w:val="22"/>
          <w:lang w:eastAsia="pl-PL"/>
        </w:rPr>
        <w:t xml:space="preserve">12. Zamawiający może realizować uprawnienia z tytułu rękojmi niezależnie od uprawnień z tytułu gwarancji. </w:t>
      </w:r>
    </w:p>
    <w:p w14:paraId="38E89524" w14:textId="7C618CF0" w:rsidR="00BB11E8" w:rsidRPr="009601E9" w:rsidRDefault="00BB11E8" w:rsidP="00BB11E8">
      <w:pPr>
        <w:suppressAutoHyphens w:val="0"/>
        <w:autoSpaceDE w:val="0"/>
        <w:autoSpaceDN w:val="0"/>
        <w:adjustRightInd w:val="0"/>
        <w:rPr>
          <w:rFonts w:ascii="Calibri" w:hAnsi="Calibri" w:cs="Calibri"/>
          <w:sz w:val="22"/>
          <w:szCs w:val="22"/>
          <w:lang w:eastAsia="pl-PL"/>
        </w:rPr>
      </w:pPr>
      <w:r w:rsidRPr="009601E9">
        <w:rPr>
          <w:rFonts w:ascii="Calibri" w:hAnsi="Calibri" w:cs="Calibri"/>
          <w:sz w:val="22"/>
          <w:szCs w:val="22"/>
          <w:lang w:eastAsia="pl-PL"/>
        </w:rPr>
        <w:t>13. Okres napraw gwarancyjnych przedłuża odpowiednio okres udzielonej gwarancji</w:t>
      </w:r>
      <w:r w:rsidR="00F90B03" w:rsidRPr="009601E9">
        <w:rPr>
          <w:rFonts w:ascii="Calibri" w:hAnsi="Calibri" w:cs="Calibri"/>
          <w:sz w:val="22"/>
          <w:szCs w:val="22"/>
          <w:lang w:eastAsia="pl-PL"/>
        </w:rPr>
        <w:t xml:space="preserve"> o pełne </w:t>
      </w:r>
      <w:r w:rsidR="000716D2" w:rsidRPr="009601E9">
        <w:rPr>
          <w:rFonts w:ascii="Calibri" w:hAnsi="Calibri" w:cs="Calibri"/>
          <w:sz w:val="22"/>
          <w:szCs w:val="22"/>
          <w:lang w:eastAsia="pl-PL"/>
        </w:rPr>
        <w:t>miesiące</w:t>
      </w:r>
      <w:r w:rsidRPr="009601E9">
        <w:rPr>
          <w:rFonts w:ascii="Calibri" w:hAnsi="Calibri" w:cs="Calibri"/>
          <w:sz w:val="22"/>
          <w:szCs w:val="22"/>
          <w:lang w:eastAsia="pl-PL"/>
        </w:rPr>
        <w:t xml:space="preserve">. </w:t>
      </w:r>
    </w:p>
    <w:p w14:paraId="75398C27" w14:textId="77777777" w:rsidR="00BB11E8" w:rsidRPr="009601E9" w:rsidRDefault="00BB11E8">
      <w:pPr>
        <w:autoSpaceDE w:val="0"/>
        <w:spacing w:after="120" w:line="276" w:lineRule="auto"/>
        <w:jc w:val="both"/>
        <w:rPr>
          <w:rFonts w:ascii="Calibri" w:eastAsia="Calibri" w:hAnsi="Calibri" w:cs="Arial"/>
          <w:bCs/>
          <w:sz w:val="22"/>
          <w:szCs w:val="22"/>
        </w:rPr>
      </w:pPr>
    </w:p>
    <w:p w14:paraId="0B501F3A" w14:textId="77777777" w:rsidR="001F2B10" w:rsidRPr="009601E9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b/>
          <w:bCs/>
          <w:sz w:val="22"/>
          <w:szCs w:val="22"/>
        </w:rPr>
        <w:t>§1</w:t>
      </w:r>
      <w:r w:rsidR="007771AC" w:rsidRPr="009601E9">
        <w:rPr>
          <w:rFonts w:ascii="Calibri" w:eastAsia="Calibri" w:hAnsi="Calibri" w:cs="Arial"/>
          <w:b/>
          <w:bCs/>
          <w:sz w:val="22"/>
          <w:szCs w:val="22"/>
        </w:rPr>
        <w:t>2</w:t>
      </w:r>
    </w:p>
    <w:p w14:paraId="1BCAAF1E" w14:textId="77777777" w:rsidR="001F2B10" w:rsidRPr="009601E9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b/>
          <w:bCs/>
          <w:sz w:val="22"/>
          <w:szCs w:val="22"/>
        </w:rPr>
        <w:t>Zabezpieczenie nale</w:t>
      </w:r>
      <w:r w:rsidRPr="009601E9">
        <w:rPr>
          <w:rFonts w:ascii="Calibri" w:eastAsia="TimesNewRoman" w:hAnsi="Calibri" w:cs="Arial"/>
          <w:b/>
          <w:bCs/>
          <w:sz w:val="22"/>
          <w:szCs w:val="22"/>
        </w:rPr>
        <w:t>ż</w:t>
      </w:r>
      <w:r w:rsidRPr="009601E9">
        <w:rPr>
          <w:rFonts w:ascii="Calibri" w:eastAsia="Calibri" w:hAnsi="Calibri" w:cs="Arial"/>
          <w:b/>
          <w:bCs/>
          <w:sz w:val="22"/>
          <w:szCs w:val="22"/>
        </w:rPr>
        <w:t>ytego wykonania umowy</w:t>
      </w:r>
    </w:p>
    <w:p w14:paraId="5AF89CE5" w14:textId="5832A30E" w:rsidR="00CF1A2B" w:rsidRPr="00F37428" w:rsidRDefault="001F2B10" w:rsidP="00CF1A2B">
      <w:pPr>
        <w:pStyle w:val="Akapitzlist"/>
        <w:numPr>
          <w:ilvl w:val="0"/>
          <w:numId w:val="44"/>
        </w:numPr>
        <w:autoSpaceDE w:val="0"/>
        <w:spacing w:after="120" w:line="276" w:lineRule="auto"/>
        <w:ind w:left="284" w:hanging="284"/>
        <w:jc w:val="both"/>
        <w:rPr>
          <w:rFonts w:ascii="Calibri" w:eastAsia="Calibri" w:hAnsi="Calibri" w:cs="Arial"/>
          <w:bCs/>
          <w:sz w:val="22"/>
          <w:szCs w:val="22"/>
        </w:rPr>
      </w:pPr>
      <w:r w:rsidRPr="00F37428">
        <w:rPr>
          <w:rFonts w:ascii="Calibri" w:eastAsia="Calibri" w:hAnsi="Calibri" w:cs="Arial"/>
          <w:bCs/>
          <w:sz w:val="22"/>
          <w:szCs w:val="22"/>
        </w:rPr>
        <w:t>Wykonawca jest zobowi</w:t>
      </w:r>
      <w:r w:rsidRPr="00F37428">
        <w:rPr>
          <w:rFonts w:ascii="Calibri" w:eastAsia="TimesNewRoman" w:hAnsi="Calibri" w:cs="Arial"/>
          <w:bCs/>
          <w:sz w:val="22"/>
          <w:szCs w:val="22"/>
        </w:rPr>
        <w:t>ą</w:t>
      </w:r>
      <w:r w:rsidRPr="00F37428">
        <w:rPr>
          <w:rFonts w:ascii="Calibri" w:eastAsia="Calibri" w:hAnsi="Calibri" w:cs="Arial"/>
          <w:bCs/>
          <w:sz w:val="22"/>
          <w:szCs w:val="22"/>
        </w:rPr>
        <w:t xml:space="preserve">zany do wniesienia na rzecz </w:t>
      </w:r>
      <w:r w:rsidR="00F90B03" w:rsidRPr="00F37428">
        <w:rPr>
          <w:rFonts w:ascii="Calibri" w:eastAsia="Calibri" w:hAnsi="Calibri" w:cs="Arial"/>
          <w:bCs/>
          <w:sz w:val="22"/>
          <w:szCs w:val="22"/>
        </w:rPr>
        <w:t>Z</w:t>
      </w:r>
      <w:r w:rsidRPr="00F37428">
        <w:rPr>
          <w:rFonts w:ascii="Calibri" w:eastAsia="Calibri" w:hAnsi="Calibri" w:cs="Arial"/>
          <w:bCs/>
          <w:sz w:val="22"/>
          <w:szCs w:val="22"/>
        </w:rPr>
        <w:t>amawiaj</w:t>
      </w:r>
      <w:r w:rsidRPr="00F37428">
        <w:rPr>
          <w:rFonts w:ascii="Calibri" w:eastAsia="TimesNewRoman" w:hAnsi="Calibri" w:cs="Arial"/>
          <w:bCs/>
          <w:sz w:val="22"/>
          <w:szCs w:val="22"/>
        </w:rPr>
        <w:t>ą</w:t>
      </w:r>
      <w:r w:rsidRPr="00F37428">
        <w:rPr>
          <w:rFonts w:ascii="Calibri" w:eastAsia="Calibri" w:hAnsi="Calibri" w:cs="Arial"/>
          <w:bCs/>
          <w:sz w:val="22"/>
          <w:szCs w:val="22"/>
        </w:rPr>
        <w:t>cego – przed podpisaniem umowy (</w:t>
      </w:r>
      <w:r w:rsidR="00F90B03" w:rsidRPr="00F37428">
        <w:rPr>
          <w:rFonts w:ascii="Calibri" w:eastAsia="Calibri" w:hAnsi="Calibri" w:cs="Arial"/>
          <w:bCs/>
          <w:sz w:val="22"/>
          <w:szCs w:val="22"/>
        </w:rPr>
        <w:t xml:space="preserve">najpóźniej w </w:t>
      </w:r>
      <w:r w:rsidRPr="00F37428">
        <w:rPr>
          <w:rFonts w:ascii="Calibri" w:eastAsia="Calibri" w:hAnsi="Calibri" w:cs="Arial"/>
          <w:bCs/>
          <w:sz w:val="22"/>
          <w:szCs w:val="22"/>
        </w:rPr>
        <w:t>dniu zawarcia umowy) - zabezpieczenia nale</w:t>
      </w:r>
      <w:r w:rsidRPr="00F37428">
        <w:rPr>
          <w:rFonts w:ascii="Calibri" w:eastAsia="TimesNewRoman" w:hAnsi="Calibri" w:cs="Arial"/>
          <w:bCs/>
          <w:sz w:val="22"/>
          <w:szCs w:val="22"/>
        </w:rPr>
        <w:t>ż</w:t>
      </w:r>
      <w:r w:rsidRPr="00F37428">
        <w:rPr>
          <w:rFonts w:ascii="Calibri" w:eastAsia="Calibri" w:hAnsi="Calibri" w:cs="Arial"/>
          <w:bCs/>
          <w:sz w:val="22"/>
          <w:szCs w:val="22"/>
        </w:rPr>
        <w:t>ytego wykonania</w:t>
      </w:r>
      <w:r w:rsidR="00C728CD" w:rsidRPr="00F37428">
        <w:rPr>
          <w:rFonts w:ascii="Calibri" w:eastAsia="Calibri" w:hAnsi="Calibri" w:cs="Arial"/>
          <w:bCs/>
          <w:sz w:val="22"/>
          <w:szCs w:val="22"/>
        </w:rPr>
        <w:t xml:space="preserve"> umowy</w:t>
      </w:r>
      <w:r w:rsidR="00E0009C" w:rsidRPr="00F37428">
        <w:rPr>
          <w:rFonts w:ascii="Calibri" w:eastAsia="Calibri" w:hAnsi="Calibri" w:cs="Arial"/>
          <w:bCs/>
          <w:sz w:val="22"/>
          <w:szCs w:val="22"/>
        </w:rPr>
        <w:t xml:space="preserve"> lub złożenia wniosku o którym mowa w ust.3</w:t>
      </w:r>
      <w:r w:rsidR="00F37428">
        <w:rPr>
          <w:rFonts w:ascii="Calibri" w:eastAsia="Calibri" w:hAnsi="Calibri" w:cs="Arial"/>
          <w:bCs/>
          <w:sz w:val="22"/>
          <w:szCs w:val="22"/>
        </w:rPr>
        <w:t>,</w:t>
      </w:r>
    </w:p>
    <w:p w14:paraId="04E03CC2" w14:textId="1C9CFDF4" w:rsidR="00C04B82" w:rsidRPr="00F37428" w:rsidRDefault="001F2B10" w:rsidP="00CF1A2B">
      <w:pPr>
        <w:pStyle w:val="Akapitzlist"/>
        <w:numPr>
          <w:ilvl w:val="0"/>
          <w:numId w:val="44"/>
        </w:numPr>
        <w:autoSpaceDE w:val="0"/>
        <w:spacing w:after="120" w:line="276" w:lineRule="auto"/>
        <w:ind w:left="284" w:hanging="284"/>
        <w:jc w:val="both"/>
        <w:rPr>
          <w:rFonts w:ascii="Calibri" w:eastAsia="Calibri" w:hAnsi="Calibri" w:cs="Arial"/>
          <w:bCs/>
          <w:sz w:val="22"/>
          <w:szCs w:val="22"/>
        </w:rPr>
      </w:pPr>
      <w:r w:rsidRPr="00F37428">
        <w:rPr>
          <w:rFonts w:ascii="Calibri" w:eastAsia="Calibri" w:hAnsi="Calibri" w:cs="Arial"/>
          <w:sz w:val="22"/>
          <w:szCs w:val="22"/>
        </w:rPr>
        <w:t xml:space="preserve">Zabezpieczenie </w:t>
      </w:r>
      <w:r w:rsidR="00515F2B" w:rsidRPr="00F37428">
        <w:rPr>
          <w:rFonts w:ascii="Calibri" w:eastAsia="Calibri" w:hAnsi="Calibri" w:cs="Arial"/>
          <w:sz w:val="22"/>
          <w:szCs w:val="22"/>
        </w:rPr>
        <w:t>zostało</w:t>
      </w:r>
      <w:r w:rsidRPr="00F37428">
        <w:rPr>
          <w:rFonts w:ascii="Calibri" w:eastAsia="Calibri" w:hAnsi="Calibri" w:cs="Arial"/>
          <w:sz w:val="22"/>
          <w:szCs w:val="22"/>
        </w:rPr>
        <w:t xml:space="preserve"> wniesione w formie: </w:t>
      </w:r>
      <w:r w:rsidR="00C728CD" w:rsidRPr="00F37428">
        <w:rPr>
          <w:rFonts w:ascii="Calibri" w:eastAsia="Calibri" w:hAnsi="Calibri" w:cs="Arial"/>
          <w:sz w:val="22"/>
          <w:szCs w:val="22"/>
        </w:rPr>
        <w:t>…………………………….</w:t>
      </w:r>
    </w:p>
    <w:p w14:paraId="210BF9B4" w14:textId="29A62D73" w:rsidR="00CF1A2B" w:rsidRPr="00F37428" w:rsidRDefault="00CF1A2B" w:rsidP="00CF1A2B">
      <w:pPr>
        <w:pStyle w:val="Akapitzlist"/>
        <w:numPr>
          <w:ilvl w:val="0"/>
          <w:numId w:val="44"/>
        </w:numPr>
        <w:autoSpaceDE w:val="0"/>
        <w:spacing w:after="120" w:line="276" w:lineRule="auto"/>
        <w:ind w:left="284" w:hanging="284"/>
        <w:jc w:val="both"/>
        <w:rPr>
          <w:rFonts w:ascii="Calibri" w:eastAsia="Calibri" w:hAnsi="Calibri" w:cs="Arial"/>
          <w:bCs/>
          <w:sz w:val="22"/>
          <w:szCs w:val="22"/>
        </w:rPr>
      </w:pPr>
      <w:r w:rsidRPr="00F37428">
        <w:rPr>
          <w:rFonts w:ascii="Calibri" w:hAnsi="Calibri" w:cs="Arial"/>
          <w:sz w:val="22"/>
          <w:szCs w:val="22"/>
        </w:rPr>
        <w:t xml:space="preserve">Zamawiający na wniosek Wykonawcy może wyrazić zgodę na utworzenie zabezpieczenia poprzez potrącenia </w:t>
      </w:r>
      <w:r w:rsidRPr="00F37428">
        <w:rPr>
          <w:rFonts w:ascii="Calibri" w:eastAsia="Calibri" w:hAnsi="Calibri"/>
          <w:sz w:val="22"/>
          <w:szCs w:val="22"/>
          <w:lang w:eastAsia="en-US"/>
        </w:rPr>
        <w:t xml:space="preserve">z wynagrodzenia Wykonawcy za częściowo wykonane roboty, przy czym pełna kwota zabezpieczenia </w:t>
      </w:r>
      <w:r w:rsidR="006A775A" w:rsidRPr="00F37428">
        <w:rPr>
          <w:rFonts w:ascii="Calibri" w:eastAsia="Calibri" w:hAnsi="Calibri"/>
          <w:sz w:val="22"/>
          <w:szCs w:val="22"/>
          <w:lang w:eastAsia="en-US"/>
        </w:rPr>
        <w:t>podana w ust.4</w:t>
      </w:r>
      <w:r w:rsidRPr="00F37428">
        <w:rPr>
          <w:rFonts w:ascii="Calibri" w:eastAsia="Calibri" w:hAnsi="Calibri"/>
          <w:sz w:val="22"/>
          <w:szCs w:val="22"/>
          <w:lang w:eastAsia="en-US"/>
        </w:rPr>
        <w:t xml:space="preserve"> musi zostać utworzona najpóźniej w połowie okresu wykonania umowy.</w:t>
      </w:r>
      <w:r w:rsidR="00F37428">
        <w:rPr>
          <w:rFonts w:ascii="Calibri" w:eastAsia="Calibri" w:hAnsi="Calibri"/>
          <w:sz w:val="22"/>
          <w:szCs w:val="22"/>
          <w:lang w:eastAsia="en-US"/>
        </w:rPr>
        <w:t xml:space="preserve"> Brak zgromadzenia pełnej kwoty zabezpieczenia w tym czasie może skutkować rozwiązaniem umowy z przyczyn leżących po stronie Wykonawcy.</w:t>
      </w:r>
    </w:p>
    <w:p w14:paraId="298785D1" w14:textId="7974657B" w:rsidR="001F2B10" w:rsidRPr="00711C01" w:rsidRDefault="001F2B10" w:rsidP="006A775A">
      <w:pPr>
        <w:pStyle w:val="Akapitzlist"/>
        <w:numPr>
          <w:ilvl w:val="0"/>
          <w:numId w:val="44"/>
        </w:numPr>
        <w:autoSpaceDE w:val="0"/>
        <w:spacing w:after="120" w:line="276" w:lineRule="auto"/>
        <w:ind w:left="284" w:hanging="284"/>
        <w:jc w:val="both"/>
        <w:rPr>
          <w:rFonts w:ascii="Calibri" w:eastAsia="Calibri" w:hAnsi="Calibri" w:cs="Arial"/>
          <w:bCs/>
          <w:sz w:val="22"/>
          <w:szCs w:val="22"/>
        </w:rPr>
      </w:pPr>
      <w:r w:rsidRPr="00711C01">
        <w:rPr>
          <w:rFonts w:ascii="Calibri" w:eastAsia="Calibri" w:hAnsi="Calibri" w:cs="Arial"/>
          <w:sz w:val="22"/>
          <w:szCs w:val="22"/>
        </w:rPr>
        <w:t>Zabezpieczenie nale</w:t>
      </w:r>
      <w:r w:rsidRPr="00711C01">
        <w:rPr>
          <w:rFonts w:ascii="Calibri" w:eastAsia="TimesNewRoman" w:hAnsi="Calibri" w:cs="Arial"/>
          <w:sz w:val="22"/>
          <w:szCs w:val="22"/>
        </w:rPr>
        <w:t>ż</w:t>
      </w:r>
      <w:r w:rsidRPr="00711C01">
        <w:rPr>
          <w:rFonts w:ascii="Calibri" w:eastAsia="Calibri" w:hAnsi="Calibri" w:cs="Arial"/>
          <w:sz w:val="22"/>
          <w:szCs w:val="22"/>
        </w:rPr>
        <w:t>ytego wykonania umowy słu</w:t>
      </w:r>
      <w:r w:rsidRPr="00711C01">
        <w:rPr>
          <w:rFonts w:ascii="Calibri" w:eastAsia="TimesNewRoman" w:hAnsi="Calibri" w:cs="Arial"/>
          <w:sz w:val="22"/>
          <w:szCs w:val="22"/>
        </w:rPr>
        <w:t>żą</w:t>
      </w:r>
      <w:r w:rsidRPr="00711C01">
        <w:rPr>
          <w:rFonts w:ascii="Calibri" w:eastAsia="Calibri" w:hAnsi="Calibri" w:cs="Arial"/>
          <w:sz w:val="22"/>
          <w:szCs w:val="22"/>
        </w:rPr>
        <w:t>ce do pokrycia roszcze</w:t>
      </w:r>
      <w:r w:rsidRPr="00711C01">
        <w:rPr>
          <w:rFonts w:ascii="Calibri" w:eastAsia="TimesNewRoman" w:hAnsi="Calibri" w:cs="Arial"/>
          <w:sz w:val="22"/>
          <w:szCs w:val="22"/>
        </w:rPr>
        <w:t xml:space="preserve">ń </w:t>
      </w:r>
      <w:r w:rsidRPr="00711C01">
        <w:rPr>
          <w:rFonts w:ascii="Calibri" w:eastAsia="Calibri" w:hAnsi="Calibri" w:cs="Arial"/>
          <w:sz w:val="22"/>
          <w:szCs w:val="22"/>
        </w:rPr>
        <w:t>z tytułu niewykonania</w:t>
      </w:r>
      <w:r w:rsidR="00273DE7" w:rsidRPr="00711C01">
        <w:rPr>
          <w:rFonts w:ascii="Calibri" w:eastAsia="Calibri" w:hAnsi="Calibri" w:cs="Arial"/>
          <w:sz w:val="22"/>
          <w:szCs w:val="22"/>
        </w:rPr>
        <w:t xml:space="preserve">, niewykonania w terminie </w:t>
      </w:r>
      <w:r w:rsidRPr="00711C01">
        <w:rPr>
          <w:rFonts w:ascii="Calibri" w:eastAsia="Calibri" w:hAnsi="Calibri" w:cs="Arial"/>
          <w:sz w:val="22"/>
          <w:szCs w:val="22"/>
        </w:rPr>
        <w:t>lub nienale</w:t>
      </w:r>
      <w:r w:rsidRPr="00711C01">
        <w:rPr>
          <w:rFonts w:ascii="Calibri" w:eastAsia="TimesNewRoman" w:hAnsi="Calibri" w:cs="Arial"/>
          <w:sz w:val="22"/>
          <w:szCs w:val="22"/>
        </w:rPr>
        <w:t>ż</w:t>
      </w:r>
      <w:r w:rsidRPr="00711C01">
        <w:rPr>
          <w:rFonts w:ascii="Calibri" w:eastAsia="Calibri" w:hAnsi="Calibri" w:cs="Arial"/>
          <w:sz w:val="22"/>
          <w:szCs w:val="22"/>
        </w:rPr>
        <w:t>ytego wykonania zamówienia b</w:t>
      </w:r>
      <w:r w:rsidRPr="00711C01">
        <w:rPr>
          <w:rFonts w:ascii="Calibri" w:eastAsia="TimesNewRoman" w:hAnsi="Calibri" w:cs="Arial"/>
          <w:sz w:val="22"/>
          <w:szCs w:val="22"/>
        </w:rPr>
        <w:t>ę</w:t>
      </w:r>
      <w:r w:rsidRPr="00711C01">
        <w:rPr>
          <w:rFonts w:ascii="Calibri" w:eastAsia="Calibri" w:hAnsi="Calibri" w:cs="Arial"/>
          <w:sz w:val="22"/>
          <w:szCs w:val="22"/>
        </w:rPr>
        <w:t xml:space="preserve">dzie wynosiło </w:t>
      </w:r>
      <w:r w:rsidR="00D268A2" w:rsidRPr="00711C01">
        <w:rPr>
          <w:rFonts w:ascii="Calibri" w:eastAsia="Calibri" w:hAnsi="Calibri" w:cs="Arial"/>
          <w:sz w:val="22"/>
          <w:szCs w:val="22"/>
        </w:rPr>
        <w:t>7</w:t>
      </w:r>
      <w:r w:rsidR="00F90B03" w:rsidRPr="00711C01">
        <w:rPr>
          <w:rFonts w:ascii="Calibri" w:eastAsia="Calibri" w:hAnsi="Calibri" w:cs="Arial"/>
          <w:sz w:val="22"/>
          <w:szCs w:val="22"/>
        </w:rPr>
        <w:t xml:space="preserve"> </w:t>
      </w:r>
      <w:r w:rsidRPr="00711C01">
        <w:rPr>
          <w:rFonts w:ascii="Calibri" w:eastAsia="Calibri" w:hAnsi="Calibri" w:cs="Arial"/>
          <w:sz w:val="22"/>
          <w:szCs w:val="22"/>
        </w:rPr>
        <w:t>% ceny całkowitej brutto podanej w ofercie</w:t>
      </w:r>
      <w:r w:rsidRPr="00711C01">
        <w:rPr>
          <w:rFonts w:ascii="Calibri" w:eastAsia="Calibri" w:hAnsi="Calibri" w:cs="Arial"/>
          <w:b/>
          <w:bCs/>
          <w:sz w:val="22"/>
          <w:szCs w:val="22"/>
        </w:rPr>
        <w:t xml:space="preserve">, </w:t>
      </w:r>
      <w:r w:rsidRPr="00711C01">
        <w:rPr>
          <w:rFonts w:ascii="Calibri" w:eastAsia="Calibri" w:hAnsi="Calibri" w:cs="Arial"/>
          <w:sz w:val="22"/>
          <w:szCs w:val="22"/>
        </w:rPr>
        <w:t>co daje kwot</w:t>
      </w:r>
      <w:r w:rsidRPr="00711C01">
        <w:rPr>
          <w:rFonts w:ascii="Calibri" w:eastAsia="TimesNewRoman" w:hAnsi="Calibri" w:cs="Arial"/>
          <w:sz w:val="22"/>
          <w:szCs w:val="22"/>
        </w:rPr>
        <w:t>ę</w:t>
      </w:r>
      <w:r w:rsidRPr="00711C01">
        <w:rPr>
          <w:rFonts w:ascii="Calibri" w:eastAsia="Calibri" w:hAnsi="Calibri" w:cs="Arial"/>
          <w:sz w:val="22"/>
          <w:szCs w:val="22"/>
        </w:rPr>
        <w:t xml:space="preserve">: </w:t>
      </w:r>
      <w:r w:rsidR="007D31F7" w:rsidRPr="00711C01">
        <w:rPr>
          <w:rFonts w:ascii="Calibri" w:eastAsia="Calibri" w:hAnsi="Calibri" w:cs="Arial"/>
          <w:sz w:val="22"/>
          <w:szCs w:val="22"/>
        </w:rPr>
        <w:t>…………………</w:t>
      </w:r>
      <w:r w:rsidR="00795FB2" w:rsidRPr="00711C01">
        <w:rPr>
          <w:rFonts w:ascii="Calibri" w:eastAsia="Calibri" w:hAnsi="Calibri" w:cs="Arial"/>
          <w:sz w:val="22"/>
          <w:szCs w:val="22"/>
        </w:rPr>
        <w:t xml:space="preserve"> </w:t>
      </w:r>
      <w:r w:rsidRPr="00711C01">
        <w:rPr>
          <w:rFonts w:ascii="Calibri" w:eastAsia="Calibri" w:hAnsi="Calibri" w:cs="Arial"/>
          <w:sz w:val="22"/>
          <w:szCs w:val="22"/>
        </w:rPr>
        <w:t xml:space="preserve"> zł.</w:t>
      </w:r>
    </w:p>
    <w:p w14:paraId="4F256443" w14:textId="016611E1" w:rsidR="001F2B10" w:rsidRPr="00711C01" w:rsidRDefault="001F2B10" w:rsidP="006A775A">
      <w:pPr>
        <w:pStyle w:val="Akapitzlist"/>
        <w:numPr>
          <w:ilvl w:val="0"/>
          <w:numId w:val="44"/>
        </w:numPr>
        <w:autoSpaceDE w:val="0"/>
        <w:spacing w:after="120" w:line="276" w:lineRule="auto"/>
        <w:ind w:left="284" w:hanging="284"/>
        <w:jc w:val="both"/>
        <w:rPr>
          <w:rFonts w:ascii="Calibri" w:eastAsia="Calibri" w:hAnsi="Calibri" w:cs="Arial"/>
          <w:bCs/>
          <w:sz w:val="22"/>
          <w:szCs w:val="22"/>
        </w:rPr>
      </w:pPr>
      <w:r w:rsidRPr="00711C01">
        <w:rPr>
          <w:rFonts w:ascii="Calibri" w:eastAsia="Calibri" w:hAnsi="Calibri" w:cs="Arial"/>
          <w:bCs/>
          <w:sz w:val="22"/>
          <w:szCs w:val="22"/>
        </w:rPr>
        <w:t>Do czasu wniesienia zabezpieczenia nale</w:t>
      </w:r>
      <w:r w:rsidRPr="00711C01">
        <w:rPr>
          <w:rFonts w:ascii="Calibri" w:eastAsia="TimesNewRoman" w:hAnsi="Calibri" w:cs="Arial"/>
          <w:bCs/>
          <w:sz w:val="22"/>
          <w:szCs w:val="22"/>
        </w:rPr>
        <w:t>ż</w:t>
      </w:r>
      <w:r w:rsidRPr="00711C01">
        <w:rPr>
          <w:rFonts w:ascii="Calibri" w:eastAsia="Calibri" w:hAnsi="Calibri" w:cs="Arial"/>
          <w:bCs/>
          <w:sz w:val="22"/>
          <w:szCs w:val="22"/>
        </w:rPr>
        <w:t>ytego wykonania umowy</w:t>
      </w:r>
      <w:r w:rsidR="006A775A" w:rsidRPr="00711C01">
        <w:rPr>
          <w:rFonts w:ascii="Calibri" w:eastAsia="Calibri" w:hAnsi="Calibri" w:cs="Arial"/>
          <w:bCs/>
          <w:sz w:val="22"/>
          <w:szCs w:val="22"/>
        </w:rPr>
        <w:t xml:space="preserve"> lub </w:t>
      </w:r>
      <w:r w:rsidR="00D735E2" w:rsidRPr="00711C01">
        <w:rPr>
          <w:rFonts w:ascii="Calibri" w:eastAsia="Calibri" w:hAnsi="Calibri" w:cs="Arial"/>
          <w:bCs/>
          <w:sz w:val="22"/>
          <w:szCs w:val="22"/>
        </w:rPr>
        <w:t xml:space="preserve">wyrażenia zgody </w:t>
      </w:r>
      <w:r w:rsidR="0071253C" w:rsidRPr="00711C01">
        <w:rPr>
          <w:rFonts w:ascii="Calibri" w:eastAsia="Calibri" w:hAnsi="Calibri" w:cs="Arial"/>
          <w:bCs/>
          <w:sz w:val="22"/>
          <w:szCs w:val="22"/>
        </w:rPr>
        <w:t xml:space="preserve">na </w:t>
      </w:r>
      <w:r w:rsidR="00000B1A" w:rsidRPr="00711C01">
        <w:rPr>
          <w:rFonts w:ascii="Calibri" w:eastAsia="Calibri" w:hAnsi="Calibri" w:cs="Arial"/>
          <w:bCs/>
          <w:sz w:val="22"/>
          <w:szCs w:val="22"/>
        </w:rPr>
        <w:t xml:space="preserve">potrącenia wynagrodzenia </w:t>
      </w:r>
      <w:r w:rsidR="00D735E2" w:rsidRPr="00711C01">
        <w:rPr>
          <w:rFonts w:ascii="Calibri" w:eastAsia="Calibri" w:hAnsi="Calibri" w:cs="Arial"/>
          <w:bCs/>
          <w:sz w:val="22"/>
          <w:szCs w:val="22"/>
        </w:rPr>
        <w:t>o czym mowa w ust.</w:t>
      </w:r>
      <w:r w:rsidR="00821A71" w:rsidRPr="00711C01">
        <w:rPr>
          <w:rFonts w:ascii="Calibri" w:eastAsia="Calibri" w:hAnsi="Calibri" w:cs="Arial"/>
          <w:bCs/>
          <w:sz w:val="22"/>
          <w:szCs w:val="22"/>
        </w:rPr>
        <w:t xml:space="preserve">3, </w:t>
      </w:r>
      <w:r w:rsidRPr="00711C01">
        <w:rPr>
          <w:rFonts w:ascii="Calibri" w:eastAsia="Calibri" w:hAnsi="Calibri" w:cs="Arial"/>
          <w:bCs/>
          <w:sz w:val="22"/>
          <w:szCs w:val="22"/>
        </w:rPr>
        <w:t xml:space="preserve"> Zamawiaj</w:t>
      </w:r>
      <w:r w:rsidRPr="00711C01">
        <w:rPr>
          <w:rFonts w:ascii="Calibri" w:eastAsia="TimesNewRoman" w:hAnsi="Calibri" w:cs="Arial"/>
          <w:bCs/>
          <w:sz w:val="22"/>
          <w:szCs w:val="22"/>
        </w:rPr>
        <w:t>ą</w:t>
      </w:r>
      <w:r w:rsidRPr="00711C01">
        <w:rPr>
          <w:rFonts w:ascii="Calibri" w:eastAsia="Calibri" w:hAnsi="Calibri" w:cs="Arial"/>
          <w:bCs/>
          <w:sz w:val="22"/>
          <w:szCs w:val="22"/>
        </w:rPr>
        <w:t>cemu przysługuje prawo zatrzymania wadium wniesionego w przedmiotowym post</w:t>
      </w:r>
      <w:r w:rsidRPr="00711C01">
        <w:rPr>
          <w:rFonts w:ascii="Calibri" w:eastAsia="TimesNewRoman" w:hAnsi="Calibri" w:cs="Arial"/>
          <w:bCs/>
          <w:sz w:val="22"/>
          <w:szCs w:val="22"/>
        </w:rPr>
        <w:t>ę</w:t>
      </w:r>
      <w:r w:rsidRPr="00711C01">
        <w:rPr>
          <w:rFonts w:ascii="Calibri" w:eastAsia="Calibri" w:hAnsi="Calibri" w:cs="Arial"/>
          <w:bCs/>
          <w:sz w:val="22"/>
          <w:szCs w:val="22"/>
        </w:rPr>
        <w:t>powaniu.</w:t>
      </w:r>
    </w:p>
    <w:p w14:paraId="6884472A" w14:textId="43C89152" w:rsidR="001F2B10" w:rsidRPr="00711C01" w:rsidRDefault="001F2B10" w:rsidP="00821A71">
      <w:pPr>
        <w:pStyle w:val="Akapitzlist"/>
        <w:numPr>
          <w:ilvl w:val="0"/>
          <w:numId w:val="44"/>
        </w:numPr>
        <w:autoSpaceDE w:val="0"/>
        <w:spacing w:after="120" w:line="276" w:lineRule="auto"/>
        <w:ind w:left="284" w:hanging="284"/>
        <w:jc w:val="both"/>
        <w:rPr>
          <w:rFonts w:ascii="Calibri" w:eastAsia="Calibri" w:hAnsi="Calibri" w:cs="Arial"/>
          <w:bCs/>
          <w:sz w:val="22"/>
          <w:szCs w:val="22"/>
        </w:rPr>
      </w:pPr>
      <w:r w:rsidRPr="00711C01">
        <w:rPr>
          <w:rFonts w:ascii="Calibri" w:eastAsia="Calibri" w:hAnsi="Calibri" w:cs="Arial"/>
          <w:sz w:val="22"/>
          <w:szCs w:val="22"/>
        </w:rPr>
        <w:t>Nie wniesienie zabezpieczenia</w:t>
      </w:r>
      <w:r w:rsidR="00821A71" w:rsidRPr="00711C01">
        <w:rPr>
          <w:rFonts w:ascii="Calibri" w:eastAsia="Calibri" w:hAnsi="Calibri" w:cs="Arial"/>
          <w:sz w:val="22"/>
          <w:szCs w:val="22"/>
        </w:rPr>
        <w:t xml:space="preserve"> lub wniosku </w:t>
      </w:r>
      <w:r w:rsidRPr="00711C01">
        <w:rPr>
          <w:rFonts w:ascii="Calibri" w:eastAsia="Calibri" w:hAnsi="Calibri" w:cs="Arial"/>
          <w:sz w:val="22"/>
          <w:szCs w:val="22"/>
        </w:rPr>
        <w:t>w terminie, o jakim mowa w ust. 1 skutkowa</w:t>
      </w:r>
      <w:r w:rsidRPr="00711C01">
        <w:rPr>
          <w:rFonts w:ascii="Calibri" w:eastAsia="TimesNewRoman" w:hAnsi="Calibri" w:cs="Arial"/>
          <w:sz w:val="22"/>
          <w:szCs w:val="22"/>
        </w:rPr>
        <w:t xml:space="preserve">ć </w:t>
      </w:r>
      <w:r w:rsidRPr="00711C01">
        <w:rPr>
          <w:rFonts w:ascii="Calibri" w:eastAsia="Calibri" w:hAnsi="Calibri" w:cs="Arial"/>
          <w:sz w:val="22"/>
          <w:szCs w:val="22"/>
        </w:rPr>
        <w:t>b</w:t>
      </w:r>
      <w:r w:rsidRPr="00711C01">
        <w:rPr>
          <w:rFonts w:ascii="Calibri" w:eastAsia="TimesNewRoman" w:hAnsi="Calibri" w:cs="Arial"/>
          <w:sz w:val="22"/>
          <w:szCs w:val="22"/>
        </w:rPr>
        <w:t>ę</w:t>
      </w:r>
      <w:r w:rsidRPr="00711C01">
        <w:rPr>
          <w:rFonts w:ascii="Calibri" w:eastAsia="Calibri" w:hAnsi="Calibri" w:cs="Arial"/>
          <w:sz w:val="22"/>
          <w:szCs w:val="22"/>
        </w:rPr>
        <w:t>dzie nieprzyst</w:t>
      </w:r>
      <w:r w:rsidRPr="00711C01">
        <w:rPr>
          <w:rFonts w:ascii="Calibri" w:eastAsia="TimesNewRoman" w:hAnsi="Calibri" w:cs="Arial"/>
          <w:sz w:val="22"/>
          <w:szCs w:val="22"/>
        </w:rPr>
        <w:t>ą</w:t>
      </w:r>
      <w:r w:rsidRPr="00711C01">
        <w:rPr>
          <w:rFonts w:ascii="Calibri" w:eastAsia="Calibri" w:hAnsi="Calibri" w:cs="Arial"/>
          <w:sz w:val="22"/>
          <w:szCs w:val="22"/>
        </w:rPr>
        <w:t>pieniem do umowy z winy Wykonawcy.</w:t>
      </w:r>
    </w:p>
    <w:p w14:paraId="35AAF485" w14:textId="2BA02E61" w:rsidR="001F2B10" w:rsidRPr="00C814A6" w:rsidRDefault="001F2B10" w:rsidP="00C814A6">
      <w:pPr>
        <w:pStyle w:val="Akapitzlist"/>
        <w:numPr>
          <w:ilvl w:val="0"/>
          <w:numId w:val="44"/>
        </w:numPr>
        <w:autoSpaceDE w:val="0"/>
        <w:spacing w:after="120" w:line="276" w:lineRule="auto"/>
        <w:ind w:left="284" w:hanging="284"/>
        <w:jc w:val="both"/>
        <w:rPr>
          <w:rFonts w:ascii="Calibri" w:eastAsia="Calibri" w:hAnsi="Calibri" w:cs="Arial"/>
          <w:bCs/>
          <w:sz w:val="22"/>
          <w:szCs w:val="22"/>
        </w:rPr>
      </w:pPr>
      <w:r w:rsidRPr="00C814A6">
        <w:rPr>
          <w:rFonts w:ascii="Calibri" w:eastAsia="Calibri" w:hAnsi="Calibri" w:cs="Arial"/>
          <w:sz w:val="22"/>
          <w:szCs w:val="22"/>
        </w:rPr>
        <w:t>Zabezpieczenie wnoszone w pieni</w:t>
      </w:r>
      <w:r w:rsidRPr="00C814A6">
        <w:rPr>
          <w:rFonts w:ascii="Calibri" w:eastAsia="TimesNewRoman" w:hAnsi="Calibri" w:cs="Arial"/>
          <w:sz w:val="22"/>
          <w:szCs w:val="22"/>
        </w:rPr>
        <w:t>ą</w:t>
      </w:r>
      <w:r w:rsidRPr="00C814A6">
        <w:rPr>
          <w:rFonts w:ascii="Calibri" w:eastAsia="Calibri" w:hAnsi="Calibri" w:cs="Arial"/>
          <w:sz w:val="22"/>
          <w:szCs w:val="22"/>
        </w:rPr>
        <w:t xml:space="preserve">dzu </w:t>
      </w:r>
      <w:r w:rsidR="00F90B03" w:rsidRPr="00C814A6">
        <w:rPr>
          <w:rFonts w:ascii="Calibri" w:eastAsia="Calibri" w:hAnsi="Calibri" w:cs="Arial"/>
          <w:sz w:val="22"/>
          <w:szCs w:val="22"/>
        </w:rPr>
        <w:t>W</w:t>
      </w:r>
      <w:r w:rsidRPr="00C814A6">
        <w:rPr>
          <w:rFonts w:ascii="Calibri" w:eastAsia="Calibri" w:hAnsi="Calibri" w:cs="Arial"/>
          <w:sz w:val="22"/>
          <w:szCs w:val="22"/>
        </w:rPr>
        <w:t>ykonawca wpłaca przelewem na rachunek bankowy wskazany przez Zamawiaj</w:t>
      </w:r>
      <w:r w:rsidRPr="00C814A6">
        <w:rPr>
          <w:rFonts w:ascii="Calibri" w:eastAsia="TimesNewRoman" w:hAnsi="Calibri" w:cs="Arial"/>
          <w:sz w:val="22"/>
          <w:szCs w:val="22"/>
        </w:rPr>
        <w:t>ą</w:t>
      </w:r>
      <w:r w:rsidRPr="00C814A6">
        <w:rPr>
          <w:rFonts w:ascii="Calibri" w:eastAsia="Calibri" w:hAnsi="Calibri" w:cs="Arial"/>
          <w:sz w:val="22"/>
          <w:szCs w:val="22"/>
        </w:rPr>
        <w:t>cego. Zwrot zabezpieczenia nast</w:t>
      </w:r>
      <w:r w:rsidRPr="00C814A6">
        <w:rPr>
          <w:rFonts w:ascii="Calibri" w:eastAsia="TimesNewRoman" w:hAnsi="Calibri" w:cs="Arial"/>
          <w:sz w:val="22"/>
          <w:szCs w:val="22"/>
        </w:rPr>
        <w:t>ą</w:t>
      </w:r>
      <w:r w:rsidRPr="00C814A6">
        <w:rPr>
          <w:rFonts w:ascii="Calibri" w:eastAsia="Calibri" w:hAnsi="Calibri" w:cs="Arial"/>
          <w:sz w:val="22"/>
          <w:szCs w:val="22"/>
        </w:rPr>
        <w:t>pi w pieni</w:t>
      </w:r>
      <w:r w:rsidRPr="00C814A6">
        <w:rPr>
          <w:rFonts w:ascii="Calibri" w:eastAsia="TimesNewRoman" w:hAnsi="Calibri" w:cs="Arial"/>
          <w:sz w:val="22"/>
          <w:szCs w:val="22"/>
        </w:rPr>
        <w:t>ą</w:t>
      </w:r>
      <w:r w:rsidRPr="00C814A6">
        <w:rPr>
          <w:rFonts w:ascii="Calibri" w:eastAsia="Calibri" w:hAnsi="Calibri" w:cs="Arial"/>
          <w:sz w:val="22"/>
          <w:szCs w:val="22"/>
        </w:rPr>
        <w:t>dzu</w:t>
      </w:r>
      <w:r w:rsidR="00DB14AC" w:rsidRPr="00C814A6">
        <w:rPr>
          <w:rFonts w:ascii="Calibri" w:eastAsia="Calibri" w:hAnsi="Calibri" w:cs="Arial"/>
          <w:sz w:val="22"/>
          <w:szCs w:val="22"/>
        </w:rPr>
        <w:t xml:space="preserve"> w wartości nominalnej</w:t>
      </w:r>
      <w:r w:rsidRPr="00C814A6">
        <w:rPr>
          <w:rFonts w:ascii="Calibri" w:eastAsia="Calibri" w:hAnsi="Calibri" w:cs="Arial"/>
          <w:sz w:val="22"/>
          <w:szCs w:val="22"/>
        </w:rPr>
        <w:t>, pomniejszone o koszt prowadzenia tego rachunku oraz prowizji bankowej za przelew pieni</w:t>
      </w:r>
      <w:r w:rsidRPr="00C814A6">
        <w:rPr>
          <w:rFonts w:ascii="Calibri" w:eastAsia="TimesNewRoman" w:hAnsi="Calibri" w:cs="Arial"/>
          <w:sz w:val="22"/>
          <w:szCs w:val="22"/>
        </w:rPr>
        <w:t>ę</w:t>
      </w:r>
      <w:r w:rsidRPr="00C814A6">
        <w:rPr>
          <w:rFonts w:ascii="Calibri" w:eastAsia="Calibri" w:hAnsi="Calibri" w:cs="Arial"/>
          <w:sz w:val="22"/>
          <w:szCs w:val="22"/>
        </w:rPr>
        <w:t xml:space="preserve">dzy na rachunek bankowy </w:t>
      </w:r>
      <w:r w:rsidR="00E13BF0" w:rsidRPr="00C814A6">
        <w:rPr>
          <w:rFonts w:ascii="Calibri" w:eastAsia="Calibri" w:hAnsi="Calibri" w:cs="Arial"/>
          <w:sz w:val="22"/>
          <w:szCs w:val="22"/>
        </w:rPr>
        <w:t>W</w:t>
      </w:r>
      <w:r w:rsidRPr="00C814A6">
        <w:rPr>
          <w:rFonts w:ascii="Calibri" w:eastAsia="Calibri" w:hAnsi="Calibri" w:cs="Arial"/>
          <w:sz w:val="22"/>
          <w:szCs w:val="22"/>
        </w:rPr>
        <w:t>ykonawcy i inne kwoty nale</w:t>
      </w:r>
      <w:r w:rsidRPr="00C814A6">
        <w:rPr>
          <w:rFonts w:ascii="Calibri" w:eastAsia="TimesNewRoman" w:hAnsi="Calibri" w:cs="Arial"/>
          <w:sz w:val="22"/>
          <w:szCs w:val="22"/>
        </w:rPr>
        <w:t>ż</w:t>
      </w:r>
      <w:r w:rsidRPr="00C814A6">
        <w:rPr>
          <w:rFonts w:ascii="Calibri" w:eastAsia="Calibri" w:hAnsi="Calibri" w:cs="Arial"/>
          <w:sz w:val="22"/>
          <w:szCs w:val="22"/>
        </w:rPr>
        <w:t>ne bankowi.</w:t>
      </w:r>
    </w:p>
    <w:p w14:paraId="7A73591F" w14:textId="65E955AC" w:rsidR="001F2B10" w:rsidRPr="00C814A6" w:rsidRDefault="001F2B10" w:rsidP="00C814A6">
      <w:pPr>
        <w:pStyle w:val="Akapitzlist"/>
        <w:numPr>
          <w:ilvl w:val="0"/>
          <w:numId w:val="44"/>
        </w:numPr>
        <w:autoSpaceDE w:val="0"/>
        <w:spacing w:after="120" w:line="276" w:lineRule="auto"/>
        <w:ind w:left="284" w:hanging="284"/>
        <w:jc w:val="both"/>
        <w:rPr>
          <w:rFonts w:ascii="Calibri" w:eastAsia="Calibri" w:hAnsi="Calibri" w:cs="Arial"/>
          <w:bCs/>
          <w:sz w:val="22"/>
          <w:szCs w:val="22"/>
        </w:rPr>
      </w:pPr>
      <w:r w:rsidRPr="00C814A6">
        <w:rPr>
          <w:rFonts w:ascii="Calibri" w:eastAsia="Calibri" w:hAnsi="Calibri" w:cs="Arial"/>
          <w:sz w:val="22"/>
          <w:szCs w:val="22"/>
        </w:rPr>
        <w:t>Je</w:t>
      </w:r>
      <w:r w:rsidRPr="00C814A6">
        <w:rPr>
          <w:rFonts w:ascii="Calibri" w:eastAsia="TimesNewRoman" w:hAnsi="Calibri" w:cs="Arial"/>
          <w:sz w:val="22"/>
          <w:szCs w:val="22"/>
        </w:rPr>
        <w:t>ż</w:t>
      </w:r>
      <w:r w:rsidRPr="00C814A6">
        <w:rPr>
          <w:rFonts w:ascii="Calibri" w:eastAsia="Calibri" w:hAnsi="Calibri" w:cs="Arial"/>
          <w:sz w:val="22"/>
          <w:szCs w:val="22"/>
        </w:rPr>
        <w:t>eli okres na jaki ma zosta</w:t>
      </w:r>
      <w:r w:rsidRPr="00C814A6">
        <w:rPr>
          <w:rFonts w:ascii="Calibri" w:eastAsia="TimesNewRoman" w:hAnsi="Calibri" w:cs="Arial"/>
          <w:sz w:val="22"/>
          <w:szCs w:val="22"/>
        </w:rPr>
        <w:t xml:space="preserve">ć </w:t>
      </w:r>
      <w:r w:rsidRPr="00C814A6">
        <w:rPr>
          <w:rFonts w:ascii="Calibri" w:eastAsia="Calibri" w:hAnsi="Calibri" w:cs="Arial"/>
          <w:sz w:val="22"/>
          <w:szCs w:val="22"/>
        </w:rPr>
        <w:t>wniesione zabezpieczenie przekracza 5 lat, zabezpieczenie w pieni</w:t>
      </w:r>
      <w:r w:rsidRPr="00C814A6">
        <w:rPr>
          <w:rFonts w:ascii="Calibri" w:eastAsia="TimesNewRoman" w:hAnsi="Calibri" w:cs="Arial"/>
          <w:sz w:val="22"/>
          <w:szCs w:val="22"/>
        </w:rPr>
        <w:t>ą</w:t>
      </w:r>
      <w:r w:rsidRPr="00C814A6">
        <w:rPr>
          <w:rFonts w:ascii="Calibri" w:eastAsia="Calibri" w:hAnsi="Calibri" w:cs="Arial"/>
          <w:sz w:val="22"/>
          <w:szCs w:val="22"/>
        </w:rPr>
        <w:t>dzu wnosi si</w:t>
      </w:r>
      <w:r w:rsidRPr="00C814A6">
        <w:rPr>
          <w:rFonts w:ascii="Calibri" w:eastAsia="TimesNewRoman" w:hAnsi="Calibri" w:cs="Arial"/>
          <w:sz w:val="22"/>
          <w:szCs w:val="22"/>
        </w:rPr>
        <w:t xml:space="preserve">ę </w:t>
      </w:r>
      <w:r w:rsidRPr="00C814A6">
        <w:rPr>
          <w:rFonts w:ascii="Calibri" w:eastAsia="Calibri" w:hAnsi="Calibri" w:cs="Arial"/>
          <w:sz w:val="22"/>
          <w:szCs w:val="22"/>
        </w:rPr>
        <w:t>na cały ten okres, a zabezpieczenie w innej formie wnosi si</w:t>
      </w:r>
      <w:r w:rsidRPr="00C814A6">
        <w:rPr>
          <w:rFonts w:ascii="Calibri" w:eastAsia="TimesNewRoman" w:hAnsi="Calibri" w:cs="Arial"/>
          <w:sz w:val="22"/>
          <w:szCs w:val="22"/>
        </w:rPr>
        <w:t xml:space="preserve">ę </w:t>
      </w:r>
      <w:r w:rsidRPr="00C814A6">
        <w:rPr>
          <w:rFonts w:ascii="Calibri" w:eastAsia="Calibri" w:hAnsi="Calibri" w:cs="Arial"/>
          <w:sz w:val="22"/>
          <w:szCs w:val="22"/>
        </w:rPr>
        <w:t>na okres nie krótszy ni</w:t>
      </w:r>
      <w:r w:rsidRPr="00C814A6">
        <w:rPr>
          <w:rFonts w:ascii="Calibri" w:eastAsia="TimesNewRoman" w:hAnsi="Calibri" w:cs="Arial"/>
          <w:sz w:val="22"/>
          <w:szCs w:val="22"/>
        </w:rPr>
        <w:t xml:space="preserve">ż </w:t>
      </w:r>
      <w:r w:rsidRPr="00C814A6">
        <w:rPr>
          <w:rFonts w:ascii="Calibri" w:eastAsia="Calibri" w:hAnsi="Calibri" w:cs="Arial"/>
          <w:sz w:val="22"/>
          <w:szCs w:val="22"/>
        </w:rPr>
        <w:t>5 lat, z</w:t>
      </w:r>
      <w:r w:rsidR="00DB14AC" w:rsidRPr="00C814A6">
        <w:rPr>
          <w:rFonts w:ascii="Calibri" w:eastAsia="Calibri" w:hAnsi="Calibri" w:cs="Arial"/>
          <w:sz w:val="22"/>
          <w:szCs w:val="22"/>
        </w:rPr>
        <w:t> </w:t>
      </w:r>
      <w:r w:rsidRPr="00C814A6">
        <w:rPr>
          <w:rFonts w:ascii="Calibri" w:eastAsia="Calibri" w:hAnsi="Calibri" w:cs="Arial"/>
          <w:sz w:val="22"/>
          <w:szCs w:val="22"/>
        </w:rPr>
        <w:t>jednoczesnym zobowi</w:t>
      </w:r>
      <w:r w:rsidRPr="00C814A6">
        <w:rPr>
          <w:rFonts w:ascii="Calibri" w:eastAsia="TimesNewRoman" w:hAnsi="Calibri" w:cs="Arial"/>
          <w:sz w:val="22"/>
          <w:szCs w:val="22"/>
        </w:rPr>
        <w:t>ą</w:t>
      </w:r>
      <w:r w:rsidRPr="00C814A6">
        <w:rPr>
          <w:rFonts w:ascii="Calibri" w:eastAsia="Calibri" w:hAnsi="Calibri" w:cs="Arial"/>
          <w:sz w:val="22"/>
          <w:szCs w:val="22"/>
        </w:rPr>
        <w:t>zaniem si</w:t>
      </w:r>
      <w:r w:rsidRPr="00C814A6">
        <w:rPr>
          <w:rFonts w:ascii="Calibri" w:eastAsia="TimesNewRoman" w:hAnsi="Calibri" w:cs="Arial"/>
          <w:sz w:val="22"/>
          <w:szCs w:val="22"/>
        </w:rPr>
        <w:t xml:space="preserve">ę </w:t>
      </w:r>
      <w:r w:rsidR="00E13BF0" w:rsidRPr="00C814A6">
        <w:rPr>
          <w:rFonts w:ascii="Calibri" w:eastAsia="Calibri" w:hAnsi="Calibri" w:cs="Arial"/>
          <w:sz w:val="22"/>
          <w:szCs w:val="22"/>
        </w:rPr>
        <w:t>W</w:t>
      </w:r>
      <w:r w:rsidRPr="00C814A6">
        <w:rPr>
          <w:rFonts w:ascii="Calibri" w:eastAsia="Calibri" w:hAnsi="Calibri" w:cs="Arial"/>
          <w:sz w:val="22"/>
          <w:szCs w:val="22"/>
        </w:rPr>
        <w:t>ykonawcy do przedłu</w:t>
      </w:r>
      <w:r w:rsidRPr="00C814A6">
        <w:rPr>
          <w:rFonts w:ascii="Calibri" w:eastAsia="TimesNewRoman" w:hAnsi="Calibri" w:cs="Arial"/>
          <w:sz w:val="22"/>
          <w:szCs w:val="22"/>
        </w:rPr>
        <w:t>ż</w:t>
      </w:r>
      <w:r w:rsidRPr="00C814A6">
        <w:rPr>
          <w:rFonts w:ascii="Calibri" w:eastAsia="Calibri" w:hAnsi="Calibri" w:cs="Arial"/>
          <w:sz w:val="22"/>
          <w:szCs w:val="22"/>
        </w:rPr>
        <w:t>enia zabezpieczenia lub wniesienia nowego zabezpieczenia na kolejne okresy.</w:t>
      </w:r>
    </w:p>
    <w:p w14:paraId="362EED0E" w14:textId="6E7DC9BF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8. W przypadku nieprzedłu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enia lub niewniesienia nowego zabezpieczenia najpó</w:t>
      </w:r>
      <w:r w:rsidRPr="009601E9">
        <w:rPr>
          <w:rFonts w:ascii="Calibri" w:eastAsia="TimesNewRoman" w:hAnsi="Calibri" w:cs="Arial"/>
          <w:sz w:val="22"/>
          <w:szCs w:val="22"/>
        </w:rPr>
        <w:t>ź</w:t>
      </w:r>
      <w:r w:rsidRPr="009601E9">
        <w:rPr>
          <w:rFonts w:ascii="Calibri" w:eastAsia="Calibri" w:hAnsi="Calibri" w:cs="Arial"/>
          <w:sz w:val="22"/>
          <w:szCs w:val="22"/>
        </w:rPr>
        <w:t>niej na 30 dni przed upływem terminu wa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no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dotychczasowego zabezpieczenia wniesionego w innej formie ni</w:t>
      </w:r>
      <w:r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Pr="009601E9">
        <w:rPr>
          <w:rFonts w:ascii="Calibri" w:eastAsia="Calibri" w:hAnsi="Calibri" w:cs="Arial"/>
          <w:sz w:val="22"/>
          <w:szCs w:val="22"/>
        </w:rPr>
        <w:t>w pieni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 xml:space="preserve">dzu, </w:t>
      </w:r>
      <w:r w:rsidR="00E13BF0" w:rsidRPr="009601E9">
        <w:rPr>
          <w:rFonts w:ascii="Calibri" w:eastAsia="Calibri" w:hAnsi="Calibri" w:cs="Arial"/>
          <w:sz w:val="22"/>
          <w:szCs w:val="22"/>
        </w:rPr>
        <w:t>Z</w:t>
      </w:r>
      <w:r w:rsidRPr="009601E9">
        <w:rPr>
          <w:rFonts w:ascii="Calibri" w:eastAsia="Calibri" w:hAnsi="Calibri" w:cs="Arial"/>
          <w:sz w:val="22"/>
          <w:szCs w:val="22"/>
        </w:rPr>
        <w:t>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 zmienia form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na zabezpieczenie w pieni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dzu, poprzez wypłat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kwoty z dotychczasowego zabezpieczenia.</w:t>
      </w:r>
    </w:p>
    <w:p w14:paraId="4148F00D" w14:textId="77777777" w:rsidR="001F2B10" w:rsidRPr="009601E9" w:rsidRDefault="001F2B10" w:rsidP="00FB1EEB">
      <w:pPr>
        <w:autoSpaceDE w:val="0"/>
        <w:spacing w:after="120" w:line="276" w:lineRule="auto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9. Wypłata, o której mowa w ust. 8, nast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puje nie pó</w:t>
      </w:r>
      <w:r w:rsidRPr="009601E9">
        <w:rPr>
          <w:rFonts w:ascii="Calibri" w:eastAsia="TimesNewRoman" w:hAnsi="Calibri" w:cs="Arial"/>
          <w:sz w:val="22"/>
          <w:szCs w:val="22"/>
        </w:rPr>
        <w:t>ź</w:t>
      </w:r>
      <w:r w:rsidRPr="009601E9">
        <w:rPr>
          <w:rFonts w:ascii="Calibri" w:eastAsia="Calibri" w:hAnsi="Calibri" w:cs="Arial"/>
          <w:sz w:val="22"/>
          <w:szCs w:val="22"/>
        </w:rPr>
        <w:t>niej ni</w:t>
      </w:r>
      <w:r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Pr="009601E9">
        <w:rPr>
          <w:rFonts w:ascii="Calibri" w:eastAsia="Calibri" w:hAnsi="Calibri" w:cs="Arial"/>
          <w:sz w:val="22"/>
          <w:szCs w:val="22"/>
        </w:rPr>
        <w:t>w ostatnim dniu wa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no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dotychczasowego zabezpieczenia.</w:t>
      </w:r>
    </w:p>
    <w:p w14:paraId="262E04E1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10. Koszty Zabezpieczenia nale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 xml:space="preserve">ytego wykonania Umowy ponosi Wykonawca </w:t>
      </w:r>
    </w:p>
    <w:p w14:paraId="4E7E03A1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11.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 xml:space="preserve">cy zwróci Wykonawcy 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rodki pieni</w:t>
      </w:r>
      <w:r w:rsidRPr="009601E9">
        <w:rPr>
          <w:rFonts w:ascii="Calibri" w:eastAsia="TimesNewRoman" w:hAnsi="Calibri" w:cs="Arial"/>
          <w:sz w:val="22"/>
          <w:szCs w:val="22"/>
        </w:rPr>
        <w:t>ęż</w:t>
      </w:r>
      <w:r w:rsidRPr="009601E9">
        <w:rPr>
          <w:rFonts w:ascii="Calibri" w:eastAsia="Calibri" w:hAnsi="Calibri" w:cs="Arial"/>
          <w:sz w:val="22"/>
          <w:szCs w:val="22"/>
        </w:rPr>
        <w:t>ne otrzymane z tytułu realizacji Zabezpieczenia nale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ytego wykonania umowy po przedstawieniu przez Wykonawc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nowego zabezpieczenia albo w terminie zwrotu danej cz</w:t>
      </w:r>
      <w:r w:rsidRPr="009601E9">
        <w:rPr>
          <w:rFonts w:ascii="Calibri" w:eastAsia="TimesNewRoman" w:hAnsi="Calibri" w:cs="Arial"/>
          <w:sz w:val="22"/>
          <w:szCs w:val="22"/>
        </w:rPr>
        <w:t>ęś</w:t>
      </w:r>
      <w:r w:rsidRPr="009601E9">
        <w:rPr>
          <w:rFonts w:ascii="Calibri" w:eastAsia="Calibri" w:hAnsi="Calibri" w:cs="Arial"/>
          <w:sz w:val="22"/>
          <w:szCs w:val="22"/>
        </w:rPr>
        <w:t>ci Zabezpieczenia.</w:t>
      </w:r>
    </w:p>
    <w:p w14:paraId="535E13CD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12. W sytuacji, gdy w skutek okoliczno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 xml:space="preserve">ci, o których mowa w </w:t>
      </w:r>
      <w:r w:rsidRPr="009601E9">
        <w:rPr>
          <w:rFonts w:ascii="Calibri" w:eastAsia="Calibri" w:hAnsi="Calibri" w:cs="Arial"/>
          <w:bCs/>
          <w:sz w:val="22"/>
          <w:szCs w:val="22"/>
        </w:rPr>
        <w:t>§</w:t>
      </w:r>
      <w:r w:rsidRPr="009601E9">
        <w:rPr>
          <w:rFonts w:ascii="Calibri" w:eastAsia="Calibri" w:hAnsi="Calibri" w:cs="Arial"/>
          <w:b/>
          <w:bCs/>
          <w:sz w:val="22"/>
          <w:szCs w:val="22"/>
        </w:rPr>
        <w:t xml:space="preserve"> </w:t>
      </w:r>
      <w:r w:rsidRPr="009601E9">
        <w:rPr>
          <w:rFonts w:ascii="Calibri" w:eastAsia="Calibri" w:hAnsi="Calibri" w:cs="Arial"/>
          <w:sz w:val="22"/>
          <w:szCs w:val="22"/>
        </w:rPr>
        <w:t>19 ust. 2 niniejszej umowy wyst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pi konieczno</w:t>
      </w:r>
      <w:r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Pr="009601E9">
        <w:rPr>
          <w:rFonts w:ascii="Calibri" w:eastAsia="Calibri" w:hAnsi="Calibri" w:cs="Arial"/>
          <w:sz w:val="22"/>
          <w:szCs w:val="22"/>
        </w:rPr>
        <w:t>przesuni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cia terminu realizacji zamówienia w stosunku do terminu okre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 xml:space="preserve">lonego w </w:t>
      </w:r>
      <w:r w:rsidRPr="009601E9">
        <w:rPr>
          <w:rFonts w:ascii="Calibri" w:eastAsia="Calibri" w:hAnsi="Calibri" w:cs="Arial"/>
          <w:bCs/>
          <w:sz w:val="22"/>
          <w:szCs w:val="22"/>
        </w:rPr>
        <w:t>§</w:t>
      </w:r>
      <w:r w:rsidRPr="009601E9">
        <w:rPr>
          <w:rFonts w:ascii="Calibri" w:eastAsia="Calibri" w:hAnsi="Calibri" w:cs="Arial"/>
          <w:sz w:val="22"/>
          <w:szCs w:val="22"/>
        </w:rPr>
        <w:t>2 ust. 2, Wykonawca przed podpisaniem aneksu lub najpó</w:t>
      </w:r>
      <w:r w:rsidRPr="009601E9">
        <w:rPr>
          <w:rFonts w:ascii="Calibri" w:eastAsia="TimesNewRoman" w:hAnsi="Calibri" w:cs="Arial"/>
          <w:sz w:val="22"/>
          <w:szCs w:val="22"/>
        </w:rPr>
        <w:t>ź</w:t>
      </w:r>
      <w:r w:rsidRPr="009601E9">
        <w:rPr>
          <w:rFonts w:ascii="Calibri" w:eastAsia="Calibri" w:hAnsi="Calibri" w:cs="Arial"/>
          <w:sz w:val="22"/>
          <w:szCs w:val="22"/>
        </w:rPr>
        <w:t>niej w dniu jego podpisywania, zobowi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zany jest do przedłu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enia terminu wa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no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wniesionego zabezpieczenia nale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ytego wykonania umowy, albo je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li nie jest to mo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liwe, do wniesienia nowego zabezpieczenia nale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ytego wykonania umowy na okres wynikaj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 z aneksu do umowy. W przypadku braku przedłu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enia zabezpieczenia lub nie wniesienia nowego</w:t>
      </w:r>
      <w:r w:rsidR="00D534B0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Pr="009601E9">
        <w:rPr>
          <w:rFonts w:ascii="Calibri" w:eastAsia="Calibri" w:hAnsi="Calibri" w:cs="Arial"/>
          <w:sz w:val="22"/>
          <w:szCs w:val="22"/>
        </w:rPr>
        <w:t>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 mo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od umowy odst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pi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z winy Wykonawcy.</w:t>
      </w:r>
    </w:p>
    <w:p w14:paraId="5B2A70EB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13. Zabezpieczenie nale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ytego wykonania umowy zostanie zwrócone Wykonawcy w nast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puj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cych terminach:</w:t>
      </w:r>
    </w:p>
    <w:p w14:paraId="063AD239" w14:textId="3800255A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1) </w:t>
      </w:r>
      <w:r w:rsidR="003F52FF" w:rsidRPr="009601E9">
        <w:rPr>
          <w:rFonts w:ascii="Calibri" w:eastAsia="Calibri" w:hAnsi="Calibri" w:cs="Arial"/>
          <w:sz w:val="22"/>
          <w:szCs w:val="22"/>
        </w:rPr>
        <w:t>8</w:t>
      </w:r>
      <w:r w:rsidR="003B1EF3" w:rsidRPr="009601E9">
        <w:rPr>
          <w:rFonts w:ascii="Calibri" w:eastAsia="Calibri" w:hAnsi="Calibri" w:cs="Arial"/>
          <w:sz w:val="22"/>
          <w:szCs w:val="22"/>
        </w:rPr>
        <w:t>0</w:t>
      </w:r>
      <w:r w:rsidRPr="009601E9">
        <w:rPr>
          <w:rFonts w:ascii="Calibri" w:eastAsia="Calibri" w:hAnsi="Calibri" w:cs="Arial"/>
          <w:sz w:val="22"/>
          <w:szCs w:val="22"/>
        </w:rPr>
        <w:t>% wysoko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zabezpieczenia – w ci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gu 30 dni od dnia podpisania protokołu odbioru ko</w:t>
      </w:r>
      <w:r w:rsidRPr="009601E9">
        <w:rPr>
          <w:rFonts w:ascii="Calibri" w:eastAsia="TimesNewRoman" w:hAnsi="Calibri" w:cs="Arial"/>
          <w:sz w:val="22"/>
          <w:szCs w:val="22"/>
        </w:rPr>
        <w:t>ń</w:t>
      </w:r>
      <w:r w:rsidRPr="009601E9">
        <w:rPr>
          <w:rFonts w:ascii="Calibri" w:eastAsia="Calibri" w:hAnsi="Calibri" w:cs="Arial"/>
          <w:sz w:val="22"/>
          <w:szCs w:val="22"/>
        </w:rPr>
        <w:t>cowego</w:t>
      </w:r>
      <w:r w:rsidR="002D6456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C728CD" w:rsidRPr="009601E9">
        <w:rPr>
          <w:rFonts w:ascii="Calibri" w:eastAsia="Calibri" w:hAnsi="Calibri" w:cs="Arial"/>
          <w:sz w:val="22"/>
          <w:szCs w:val="22"/>
        </w:rPr>
        <w:t xml:space="preserve">przedmiotu umowy </w:t>
      </w:r>
      <w:r w:rsidRPr="009601E9">
        <w:rPr>
          <w:rFonts w:ascii="Calibri" w:eastAsia="Calibri" w:hAnsi="Calibri" w:cs="Arial"/>
          <w:sz w:val="22"/>
          <w:szCs w:val="22"/>
        </w:rPr>
        <w:t>i uznania przez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 za nale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ycie wykonanego;</w:t>
      </w:r>
    </w:p>
    <w:p w14:paraId="199F88EF" w14:textId="4783034E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2) </w:t>
      </w:r>
      <w:r w:rsidR="003F52FF" w:rsidRPr="009601E9">
        <w:rPr>
          <w:rFonts w:ascii="Calibri" w:eastAsia="Calibri" w:hAnsi="Calibri" w:cs="Arial"/>
          <w:sz w:val="22"/>
          <w:szCs w:val="22"/>
        </w:rPr>
        <w:t>2</w:t>
      </w:r>
      <w:r w:rsidR="003B1EF3" w:rsidRPr="009601E9">
        <w:rPr>
          <w:rFonts w:ascii="Calibri" w:eastAsia="Calibri" w:hAnsi="Calibri" w:cs="Arial"/>
          <w:sz w:val="22"/>
          <w:szCs w:val="22"/>
        </w:rPr>
        <w:t>0</w:t>
      </w:r>
      <w:r w:rsidRPr="009601E9">
        <w:rPr>
          <w:rFonts w:ascii="Calibri" w:eastAsia="Calibri" w:hAnsi="Calibri" w:cs="Arial"/>
          <w:sz w:val="22"/>
          <w:szCs w:val="22"/>
        </w:rPr>
        <w:t>% wysoko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zabezpieczenia – najpó</w:t>
      </w:r>
      <w:r w:rsidRPr="009601E9">
        <w:rPr>
          <w:rFonts w:ascii="Calibri" w:eastAsia="TimesNewRoman" w:hAnsi="Calibri" w:cs="Arial"/>
          <w:sz w:val="22"/>
          <w:szCs w:val="22"/>
        </w:rPr>
        <w:t>ź</w:t>
      </w:r>
      <w:r w:rsidRPr="009601E9">
        <w:rPr>
          <w:rFonts w:ascii="Calibri" w:eastAsia="Calibri" w:hAnsi="Calibri" w:cs="Arial"/>
          <w:sz w:val="22"/>
          <w:szCs w:val="22"/>
        </w:rPr>
        <w:t xml:space="preserve">niej w </w:t>
      </w:r>
      <w:r w:rsidR="000244FF" w:rsidRPr="009601E9">
        <w:rPr>
          <w:rFonts w:ascii="Calibri" w:eastAsia="Calibri" w:hAnsi="Calibri" w:cs="Arial"/>
          <w:sz w:val="22"/>
          <w:szCs w:val="22"/>
        </w:rPr>
        <w:t>15</w:t>
      </w:r>
      <w:r w:rsidRPr="009601E9">
        <w:rPr>
          <w:rFonts w:ascii="Calibri" w:eastAsia="Calibri" w:hAnsi="Calibri" w:cs="Arial"/>
          <w:sz w:val="22"/>
          <w:szCs w:val="22"/>
        </w:rPr>
        <w:t xml:space="preserve"> dniu od upływu okresu r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 xml:space="preserve">kojmi za wady </w:t>
      </w:r>
      <w:r w:rsidR="00E42168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Pr="009601E9">
        <w:rPr>
          <w:rFonts w:ascii="Calibri" w:eastAsia="Calibri" w:hAnsi="Calibri" w:cs="Arial"/>
          <w:sz w:val="22"/>
          <w:szCs w:val="22"/>
        </w:rPr>
        <w:t>pod warunkiem braku wad</w:t>
      </w:r>
      <w:r w:rsidR="000244FF" w:rsidRPr="009601E9">
        <w:rPr>
          <w:rFonts w:ascii="Calibri" w:eastAsia="Calibri" w:hAnsi="Calibri" w:cs="Arial"/>
          <w:sz w:val="22"/>
          <w:szCs w:val="22"/>
        </w:rPr>
        <w:t>.</w:t>
      </w:r>
    </w:p>
    <w:p w14:paraId="18550375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14.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 wstrzyma si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ze zwrotem cz</w:t>
      </w:r>
      <w:r w:rsidRPr="009601E9">
        <w:rPr>
          <w:rFonts w:ascii="Calibri" w:eastAsia="TimesNewRoman" w:hAnsi="Calibri" w:cs="Arial"/>
          <w:sz w:val="22"/>
          <w:szCs w:val="22"/>
        </w:rPr>
        <w:t>ęś</w:t>
      </w:r>
      <w:r w:rsidRPr="009601E9">
        <w:rPr>
          <w:rFonts w:ascii="Calibri" w:eastAsia="Calibri" w:hAnsi="Calibri" w:cs="Arial"/>
          <w:sz w:val="22"/>
          <w:szCs w:val="22"/>
        </w:rPr>
        <w:t>ci zabezpieczenia nale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ytego wykonania umowy, o której mowa w ust. 13 pkt 1, w przypadku, kiedy Wykonawca nie usun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ł w terminie stwierdzonych w trakcie odbioru wad lub jest w trakcie usuwania tych wad.</w:t>
      </w:r>
    </w:p>
    <w:p w14:paraId="10724FB0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15. </w:t>
      </w:r>
      <w:r w:rsidRPr="009601E9">
        <w:rPr>
          <w:rFonts w:ascii="Calibri" w:eastAsia="Calibri" w:hAnsi="Calibri" w:cs="Arial"/>
          <w:bCs/>
          <w:sz w:val="22"/>
          <w:szCs w:val="22"/>
        </w:rPr>
        <w:t>W przypadku, gdyby Zabezpieczenie Nale</w:t>
      </w:r>
      <w:r w:rsidRPr="009601E9">
        <w:rPr>
          <w:rFonts w:ascii="Calibri" w:eastAsia="TimesNewRoman" w:hAnsi="Calibri" w:cs="Arial"/>
          <w:bCs/>
          <w:sz w:val="22"/>
          <w:szCs w:val="22"/>
        </w:rPr>
        <w:t>ż</w:t>
      </w:r>
      <w:r w:rsidRPr="009601E9">
        <w:rPr>
          <w:rFonts w:ascii="Calibri" w:eastAsia="Calibri" w:hAnsi="Calibri" w:cs="Arial"/>
          <w:bCs/>
          <w:sz w:val="22"/>
          <w:szCs w:val="22"/>
        </w:rPr>
        <w:t>ytego Wykonania Umowy miało inn</w:t>
      </w:r>
      <w:r w:rsidRPr="009601E9">
        <w:rPr>
          <w:rFonts w:ascii="Calibri" w:eastAsia="TimesNewRoman" w:hAnsi="Calibri" w:cs="Arial"/>
          <w:bCs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bCs/>
          <w:sz w:val="22"/>
          <w:szCs w:val="22"/>
        </w:rPr>
        <w:t>form</w:t>
      </w:r>
      <w:r w:rsidRPr="009601E9">
        <w:rPr>
          <w:rFonts w:ascii="Calibri" w:eastAsia="TimesNewRoman" w:hAnsi="Calibri" w:cs="Arial"/>
          <w:bCs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bCs/>
          <w:sz w:val="22"/>
          <w:szCs w:val="22"/>
        </w:rPr>
        <w:t>ni</w:t>
      </w:r>
      <w:r w:rsidRPr="009601E9">
        <w:rPr>
          <w:rFonts w:ascii="Calibri" w:eastAsia="TimesNewRoman" w:hAnsi="Calibri" w:cs="Arial"/>
          <w:bCs/>
          <w:sz w:val="22"/>
          <w:szCs w:val="22"/>
        </w:rPr>
        <w:t xml:space="preserve">ż </w:t>
      </w:r>
      <w:r w:rsidRPr="009601E9">
        <w:rPr>
          <w:rFonts w:ascii="Calibri" w:eastAsia="Calibri" w:hAnsi="Calibri" w:cs="Arial"/>
          <w:bCs/>
          <w:sz w:val="22"/>
          <w:szCs w:val="22"/>
        </w:rPr>
        <w:t>pieni</w:t>
      </w:r>
      <w:r w:rsidRPr="009601E9">
        <w:rPr>
          <w:rFonts w:ascii="Calibri" w:eastAsia="TimesNewRoman" w:hAnsi="Calibri" w:cs="Arial"/>
          <w:bCs/>
          <w:sz w:val="22"/>
          <w:szCs w:val="22"/>
        </w:rPr>
        <w:t>ą</w:t>
      </w:r>
      <w:r w:rsidRPr="009601E9">
        <w:rPr>
          <w:rFonts w:ascii="Calibri" w:eastAsia="Calibri" w:hAnsi="Calibri" w:cs="Arial"/>
          <w:bCs/>
          <w:sz w:val="22"/>
          <w:szCs w:val="22"/>
        </w:rPr>
        <w:t>dz, wówczas Wykonawca, przed upływem 30 dni od wykonania zamówienia i uznania przez Zamawiaj</w:t>
      </w:r>
      <w:r w:rsidRPr="009601E9">
        <w:rPr>
          <w:rFonts w:ascii="Calibri" w:eastAsia="TimesNewRoman" w:hAnsi="Calibri" w:cs="Arial"/>
          <w:bCs/>
          <w:sz w:val="22"/>
          <w:szCs w:val="22"/>
        </w:rPr>
        <w:t>ą</w:t>
      </w:r>
      <w:r w:rsidRPr="009601E9">
        <w:rPr>
          <w:rFonts w:ascii="Calibri" w:eastAsia="Calibri" w:hAnsi="Calibri" w:cs="Arial"/>
          <w:bCs/>
          <w:sz w:val="22"/>
          <w:szCs w:val="22"/>
        </w:rPr>
        <w:t>cego za nale</w:t>
      </w:r>
      <w:r w:rsidRPr="009601E9">
        <w:rPr>
          <w:rFonts w:ascii="Calibri" w:eastAsia="TimesNewRoman" w:hAnsi="Calibri" w:cs="Arial"/>
          <w:bCs/>
          <w:sz w:val="22"/>
          <w:szCs w:val="22"/>
        </w:rPr>
        <w:t>ż</w:t>
      </w:r>
      <w:r w:rsidRPr="009601E9">
        <w:rPr>
          <w:rFonts w:ascii="Calibri" w:eastAsia="Calibri" w:hAnsi="Calibri" w:cs="Arial"/>
          <w:bCs/>
          <w:sz w:val="22"/>
          <w:szCs w:val="22"/>
        </w:rPr>
        <w:t>ycie wykonane przedstawi nowy dokument Zabezpieczenia Nale</w:t>
      </w:r>
      <w:r w:rsidRPr="009601E9">
        <w:rPr>
          <w:rFonts w:ascii="Calibri" w:eastAsia="TimesNewRoman" w:hAnsi="Calibri" w:cs="Arial"/>
          <w:bCs/>
          <w:sz w:val="22"/>
          <w:szCs w:val="22"/>
        </w:rPr>
        <w:t>ż</w:t>
      </w:r>
      <w:r w:rsidRPr="009601E9">
        <w:rPr>
          <w:rFonts w:ascii="Calibri" w:eastAsia="Calibri" w:hAnsi="Calibri" w:cs="Arial"/>
          <w:bCs/>
          <w:sz w:val="22"/>
          <w:szCs w:val="22"/>
        </w:rPr>
        <w:t>ytego Wykonania Umowy stanowi</w:t>
      </w:r>
      <w:r w:rsidRPr="009601E9">
        <w:rPr>
          <w:rFonts w:ascii="Calibri" w:eastAsia="TimesNewRoman" w:hAnsi="Calibri" w:cs="Arial"/>
          <w:bCs/>
          <w:sz w:val="22"/>
          <w:szCs w:val="22"/>
        </w:rPr>
        <w:t>ą</w:t>
      </w:r>
      <w:r w:rsidRPr="009601E9">
        <w:rPr>
          <w:rFonts w:ascii="Calibri" w:eastAsia="Calibri" w:hAnsi="Calibri" w:cs="Arial"/>
          <w:bCs/>
          <w:sz w:val="22"/>
          <w:szCs w:val="22"/>
        </w:rPr>
        <w:t>cy 30% warto</w:t>
      </w:r>
      <w:r w:rsidRPr="009601E9">
        <w:rPr>
          <w:rFonts w:ascii="Calibri" w:eastAsia="TimesNewRoman" w:hAnsi="Calibri" w:cs="Arial"/>
          <w:bCs/>
          <w:sz w:val="22"/>
          <w:szCs w:val="22"/>
        </w:rPr>
        <w:t>ś</w:t>
      </w:r>
      <w:r w:rsidRPr="009601E9">
        <w:rPr>
          <w:rFonts w:ascii="Calibri" w:eastAsia="Calibri" w:hAnsi="Calibri" w:cs="Arial"/>
          <w:bCs/>
          <w:sz w:val="22"/>
          <w:szCs w:val="22"/>
        </w:rPr>
        <w:t>ci dotychczasowego Zabezpieczenia Nale</w:t>
      </w:r>
      <w:r w:rsidRPr="009601E9">
        <w:rPr>
          <w:rFonts w:ascii="Calibri" w:eastAsia="TimesNewRoman" w:hAnsi="Calibri" w:cs="Arial"/>
          <w:bCs/>
          <w:sz w:val="22"/>
          <w:szCs w:val="22"/>
        </w:rPr>
        <w:t>ż</w:t>
      </w:r>
      <w:r w:rsidRPr="009601E9">
        <w:rPr>
          <w:rFonts w:ascii="Calibri" w:eastAsia="Calibri" w:hAnsi="Calibri" w:cs="Arial"/>
          <w:bCs/>
          <w:sz w:val="22"/>
          <w:szCs w:val="22"/>
        </w:rPr>
        <w:t>ytego Wykonania Umowy (o ile dotychczasowy dokument nie zawiera automatycznej klauzuli zmniejszaj</w:t>
      </w:r>
      <w:r w:rsidRPr="009601E9">
        <w:rPr>
          <w:rFonts w:ascii="Calibri" w:eastAsia="TimesNewRoman" w:hAnsi="Calibri" w:cs="Arial"/>
          <w:bCs/>
          <w:sz w:val="22"/>
          <w:szCs w:val="22"/>
        </w:rPr>
        <w:t>ą</w:t>
      </w:r>
      <w:r w:rsidRPr="009601E9">
        <w:rPr>
          <w:rFonts w:ascii="Calibri" w:eastAsia="Calibri" w:hAnsi="Calibri" w:cs="Arial"/>
          <w:bCs/>
          <w:sz w:val="22"/>
          <w:szCs w:val="22"/>
        </w:rPr>
        <w:t>cej warto</w:t>
      </w:r>
      <w:r w:rsidRPr="009601E9">
        <w:rPr>
          <w:rFonts w:ascii="Calibri" w:eastAsia="TimesNewRoman" w:hAnsi="Calibri" w:cs="Arial"/>
          <w:bCs/>
          <w:sz w:val="22"/>
          <w:szCs w:val="22"/>
        </w:rPr>
        <w:t xml:space="preserve">ść </w:t>
      </w:r>
      <w:r w:rsidRPr="009601E9">
        <w:rPr>
          <w:rFonts w:ascii="Calibri" w:eastAsia="Calibri" w:hAnsi="Calibri" w:cs="Arial"/>
          <w:bCs/>
          <w:sz w:val="22"/>
          <w:szCs w:val="22"/>
        </w:rPr>
        <w:t>tego Zabezpieczenia Nale</w:t>
      </w:r>
      <w:r w:rsidRPr="009601E9">
        <w:rPr>
          <w:rFonts w:ascii="Calibri" w:eastAsia="TimesNewRoman" w:hAnsi="Calibri" w:cs="Arial"/>
          <w:bCs/>
          <w:sz w:val="22"/>
          <w:szCs w:val="22"/>
        </w:rPr>
        <w:t>ż</w:t>
      </w:r>
      <w:r w:rsidRPr="009601E9">
        <w:rPr>
          <w:rFonts w:ascii="Calibri" w:eastAsia="Calibri" w:hAnsi="Calibri" w:cs="Arial"/>
          <w:bCs/>
          <w:sz w:val="22"/>
          <w:szCs w:val="22"/>
        </w:rPr>
        <w:t>ytego Wykonania Umowy, po przedstawieniu przez Wykonawc</w:t>
      </w:r>
      <w:r w:rsidRPr="009601E9">
        <w:rPr>
          <w:rFonts w:ascii="Calibri" w:eastAsia="TimesNewRoman" w:hAnsi="Calibri" w:cs="Arial"/>
          <w:bCs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bCs/>
          <w:sz w:val="22"/>
          <w:szCs w:val="22"/>
        </w:rPr>
        <w:t>wystawcy Zabezpieczenia Nale</w:t>
      </w:r>
      <w:r w:rsidRPr="009601E9">
        <w:rPr>
          <w:rFonts w:ascii="Calibri" w:eastAsia="TimesNewRoman" w:hAnsi="Calibri" w:cs="Arial"/>
          <w:bCs/>
          <w:sz w:val="22"/>
          <w:szCs w:val="22"/>
        </w:rPr>
        <w:t>ż</w:t>
      </w:r>
      <w:r w:rsidRPr="009601E9">
        <w:rPr>
          <w:rFonts w:ascii="Calibri" w:eastAsia="Calibri" w:hAnsi="Calibri" w:cs="Arial"/>
          <w:bCs/>
          <w:sz w:val="22"/>
          <w:szCs w:val="22"/>
        </w:rPr>
        <w:t>ytego Wykonania Umowy, Protokołu Odbioru Ko</w:t>
      </w:r>
      <w:r w:rsidRPr="009601E9">
        <w:rPr>
          <w:rFonts w:ascii="Calibri" w:eastAsia="TimesNewRoman" w:hAnsi="Calibri" w:cs="Arial"/>
          <w:bCs/>
          <w:sz w:val="22"/>
          <w:szCs w:val="22"/>
        </w:rPr>
        <w:t>ń</w:t>
      </w:r>
      <w:r w:rsidRPr="009601E9">
        <w:rPr>
          <w:rFonts w:ascii="Calibri" w:eastAsia="Calibri" w:hAnsi="Calibri" w:cs="Arial"/>
          <w:bCs/>
          <w:sz w:val="22"/>
          <w:szCs w:val="22"/>
        </w:rPr>
        <w:t>cowego).</w:t>
      </w:r>
    </w:p>
    <w:p w14:paraId="0C67BE8D" w14:textId="3A6F971F" w:rsidR="00270BE4" w:rsidRPr="009601E9" w:rsidRDefault="001F2B10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16. </w:t>
      </w:r>
      <w:r w:rsidR="00DB14AC" w:rsidRPr="009601E9">
        <w:rPr>
          <w:rFonts w:ascii="Calibri" w:eastAsia="Calibri" w:hAnsi="Calibri" w:cs="Arial"/>
          <w:sz w:val="22"/>
          <w:szCs w:val="22"/>
        </w:rPr>
        <w:t xml:space="preserve">Zamawiający ma prawo dokonać potrącenia z zabeczenia wszelkich kwot wynikających z niniejszej umowy, w tym </w:t>
      </w:r>
      <w:r w:rsidRPr="009601E9">
        <w:rPr>
          <w:rFonts w:ascii="Calibri" w:eastAsia="Calibri" w:hAnsi="Calibri" w:cs="Arial"/>
          <w:sz w:val="22"/>
          <w:szCs w:val="22"/>
        </w:rPr>
        <w:t>kar umownych, kosztów wykonania zast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pczego</w:t>
      </w:r>
      <w:r w:rsidR="00DB14AC" w:rsidRPr="009601E9">
        <w:rPr>
          <w:rFonts w:ascii="Calibri" w:eastAsia="Calibri" w:hAnsi="Calibri" w:cs="Arial"/>
          <w:sz w:val="22"/>
          <w:szCs w:val="22"/>
        </w:rPr>
        <w:t xml:space="preserve"> itd.</w:t>
      </w:r>
    </w:p>
    <w:p w14:paraId="0305CFC3" w14:textId="1795A2C6" w:rsidR="00F10E8D" w:rsidRPr="009601E9" w:rsidRDefault="00270BE4" w:rsidP="007F7172">
      <w:pPr>
        <w:autoSpaceDE w:val="0"/>
        <w:autoSpaceDN w:val="0"/>
        <w:adjustRightInd w:val="0"/>
        <w:jc w:val="both"/>
        <w:rPr>
          <w:rFonts w:ascii="Calibri" w:eastAsia="Calibri" w:hAnsi="Calibri" w:cs="TimesNewRoman"/>
          <w:sz w:val="22"/>
          <w:szCs w:val="22"/>
          <w:lang w:eastAsia="en-US"/>
        </w:rPr>
      </w:pPr>
      <w:r w:rsidRPr="009601E9">
        <w:rPr>
          <w:rFonts w:ascii="Calibri" w:eastAsia="Calibri" w:hAnsi="Calibri" w:cs="TimesNewRoman"/>
          <w:sz w:val="22"/>
          <w:szCs w:val="22"/>
          <w:lang w:eastAsia="en-US"/>
        </w:rPr>
        <w:t>17.</w:t>
      </w:r>
      <w:r w:rsidR="00C7221C" w:rsidRPr="009601E9">
        <w:rPr>
          <w:rFonts w:ascii="Calibri" w:eastAsia="Calibri" w:hAnsi="Calibri" w:cs="TimesNewRoman"/>
          <w:sz w:val="22"/>
          <w:szCs w:val="22"/>
          <w:lang w:eastAsia="en-US"/>
        </w:rPr>
        <w:t xml:space="preserve"> </w:t>
      </w:r>
      <w:r w:rsidRPr="009601E9">
        <w:rPr>
          <w:rFonts w:ascii="Calibri" w:eastAsia="Calibri" w:hAnsi="Calibri" w:cs="TimesNewRoman"/>
          <w:sz w:val="22"/>
          <w:szCs w:val="22"/>
          <w:lang w:eastAsia="en-US"/>
        </w:rPr>
        <w:t xml:space="preserve">W trakcie realizacji umowy Wykonawca może dokonać zmiany formy zabezpieczenia na jedną lub kilka form, </w:t>
      </w:r>
      <w:r w:rsidR="005C690B" w:rsidRPr="009601E9">
        <w:rPr>
          <w:rFonts w:ascii="Calibri" w:eastAsia="Calibri" w:hAnsi="Calibri" w:cs="TimesNewRoman"/>
          <w:sz w:val="22"/>
          <w:szCs w:val="22"/>
          <w:lang w:eastAsia="en-US"/>
        </w:rPr>
        <w:t xml:space="preserve">które zostały dopuszczone w </w:t>
      </w:r>
      <w:r w:rsidR="00E4607C" w:rsidRPr="009601E9">
        <w:rPr>
          <w:rFonts w:ascii="Calibri" w:eastAsia="Calibri" w:hAnsi="Calibri" w:cs="TimesNewRoman"/>
          <w:sz w:val="22"/>
          <w:szCs w:val="22"/>
          <w:lang w:eastAsia="en-US"/>
        </w:rPr>
        <w:t>postępowaniu</w:t>
      </w:r>
      <w:r w:rsidR="005C3652" w:rsidRPr="009601E9">
        <w:rPr>
          <w:rFonts w:ascii="Calibri" w:eastAsia="Calibri" w:hAnsi="Calibri" w:cs="TimesNewRoman"/>
          <w:sz w:val="22"/>
          <w:szCs w:val="22"/>
          <w:lang w:eastAsia="en-US"/>
        </w:rPr>
        <w:t>. Zmiana formy zabezpieczenia wymaga sporządzenia aneksu do niniejszej umowy.</w:t>
      </w:r>
    </w:p>
    <w:p w14:paraId="11002995" w14:textId="06851D15" w:rsidR="00F10E8D" w:rsidRDefault="00F10E8D" w:rsidP="00377B1B">
      <w:pPr>
        <w:autoSpaceDE w:val="0"/>
        <w:spacing w:after="120" w:line="276" w:lineRule="auto"/>
        <w:contextualSpacing/>
        <w:rPr>
          <w:rFonts w:ascii="Calibri" w:eastAsia="Calibri" w:hAnsi="Calibri" w:cs="Arial"/>
          <w:b/>
          <w:bCs/>
          <w:color w:val="FF0000"/>
          <w:sz w:val="22"/>
          <w:szCs w:val="22"/>
        </w:rPr>
      </w:pPr>
    </w:p>
    <w:p w14:paraId="3BB95BF6" w14:textId="5109C216" w:rsidR="00821C0A" w:rsidRDefault="00821C0A" w:rsidP="00377B1B">
      <w:pPr>
        <w:autoSpaceDE w:val="0"/>
        <w:spacing w:after="120" w:line="276" w:lineRule="auto"/>
        <w:contextualSpacing/>
        <w:rPr>
          <w:rFonts w:ascii="Calibri" w:eastAsia="Calibri" w:hAnsi="Calibri" w:cs="Arial"/>
          <w:b/>
          <w:bCs/>
          <w:color w:val="FF0000"/>
          <w:sz w:val="22"/>
          <w:szCs w:val="22"/>
        </w:rPr>
      </w:pPr>
    </w:p>
    <w:p w14:paraId="7E679809" w14:textId="67408D80" w:rsidR="00821C0A" w:rsidRDefault="00821C0A" w:rsidP="00377B1B">
      <w:pPr>
        <w:autoSpaceDE w:val="0"/>
        <w:spacing w:after="120" w:line="276" w:lineRule="auto"/>
        <w:contextualSpacing/>
        <w:rPr>
          <w:rFonts w:ascii="Calibri" w:eastAsia="Calibri" w:hAnsi="Calibri" w:cs="Arial"/>
          <w:b/>
          <w:bCs/>
          <w:color w:val="FF0000"/>
          <w:sz w:val="22"/>
          <w:szCs w:val="22"/>
        </w:rPr>
      </w:pPr>
    </w:p>
    <w:p w14:paraId="328147A2" w14:textId="77777777" w:rsidR="00821C0A" w:rsidRPr="00390E51" w:rsidRDefault="00821C0A" w:rsidP="00377B1B">
      <w:pPr>
        <w:autoSpaceDE w:val="0"/>
        <w:spacing w:after="120" w:line="276" w:lineRule="auto"/>
        <w:contextualSpacing/>
        <w:rPr>
          <w:rFonts w:ascii="Calibri" w:eastAsia="Calibri" w:hAnsi="Calibri" w:cs="Arial"/>
          <w:b/>
          <w:bCs/>
          <w:color w:val="FF0000"/>
          <w:sz w:val="22"/>
          <w:szCs w:val="22"/>
        </w:rPr>
      </w:pPr>
    </w:p>
    <w:p w14:paraId="4E480662" w14:textId="77777777" w:rsidR="001F2B10" w:rsidRPr="009601E9" w:rsidRDefault="001F2B10" w:rsidP="00377B1B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b/>
          <w:bCs/>
          <w:sz w:val="22"/>
          <w:szCs w:val="22"/>
        </w:rPr>
        <w:t>§1</w:t>
      </w:r>
      <w:r w:rsidR="00F10E8D" w:rsidRPr="009601E9">
        <w:rPr>
          <w:rFonts w:ascii="Calibri" w:eastAsia="Calibri" w:hAnsi="Calibri" w:cs="Arial"/>
          <w:b/>
          <w:bCs/>
          <w:sz w:val="22"/>
          <w:szCs w:val="22"/>
        </w:rPr>
        <w:t>3</w:t>
      </w:r>
    </w:p>
    <w:p w14:paraId="3C29B27F" w14:textId="77777777" w:rsidR="001F2B10" w:rsidRPr="009601E9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b/>
          <w:bCs/>
          <w:sz w:val="22"/>
          <w:szCs w:val="22"/>
        </w:rPr>
        <w:t>Umowne prawo odst</w:t>
      </w:r>
      <w:r w:rsidRPr="009601E9">
        <w:rPr>
          <w:rFonts w:ascii="Calibri" w:eastAsia="TimesNewRoman" w:hAnsi="Calibri" w:cs="Arial"/>
          <w:b/>
          <w:bCs/>
          <w:sz w:val="22"/>
          <w:szCs w:val="22"/>
        </w:rPr>
        <w:t>ą</w:t>
      </w:r>
      <w:r w:rsidRPr="009601E9">
        <w:rPr>
          <w:rFonts w:ascii="Calibri" w:eastAsia="Calibri" w:hAnsi="Calibri" w:cs="Arial"/>
          <w:b/>
          <w:bCs/>
          <w:sz w:val="22"/>
          <w:szCs w:val="22"/>
        </w:rPr>
        <w:t>pienia od umowy</w:t>
      </w:r>
    </w:p>
    <w:p w14:paraId="26B18443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Strony postanawiaj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 xml:space="preserve">, 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oprócz wypadków wymienionych w Kodeksie Cywilnym przysługuje im prawo odst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pienia od umowy w całym okresie jej 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zywania, jak równie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Pr="009601E9">
        <w:rPr>
          <w:rFonts w:ascii="Calibri" w:eastAsia="Calibri" w:hAnsi="Calibri" w:cs="Arial"/>
          <w:sz w:val="22"/>
          <w:szCs w:val="22"/>
        </w:rPr>
        <w:t>w okresie gwarancji i r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kojmi</w:t>
      </w:r>
      <w:r w:rsidR="005C3652" w:rsidRPr="009601E9">
        <w:rPr>
          <w:rFonts w:ascii="Calibri" w:eastAsia="Calibri" w:hAnsi="Calibri" w:cs="Arial"/>
          <w:sz w:val="22"/>
          <w:szCs w:val="22"/>
        </w:rPr>
        <w:t>.</w:t>
      </w:r>
    </w:p>
    <w:p w14:paraId="032BB4D1" w14:textId="77777777" w:rsidR="001F2B10" w:rsidRPr="009601E9" w:rsidRDefault="001F2B10" w:rsidP="00946536">
      <w:pPr>
        <w:suppressAutoHyphens w:val="0"/>
        <w:autoSpaceDE w:val="0"/>
        <w:autoSpaceDN w:val="0"/>
        <w:adjustRightInd w:val="0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Calibri" w:hAnsi="Calibri" w:cs="Arial"/>
          <w:sz w:val="22"/>
          <w:szCs w:val="22"/>
        </w:rPr>
        <w:t>1.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cemu przysługuje prawo do odst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 xml:space="preserve">pienia od niniejszej Umowy </w:t>
      </w:r>
      <w:r w:rsidR="00946536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w terminie </w:t>
      </w:r>
      <w:r w:rsidR="00946536" w:rsidRPr="009601E9">
        <w:rPr>
          <w:rFonts w:ascii="Calibri" w:eastAsia="TimesNewRomanPSMT" w:hAnsi="Calibri" w:cs="TimesNewRomanPS-BoldMT"/>
          <w:bCs/>
          <w:sz w:val="22"/>
          <w:szCs w:val="22"/>
          <w:lang w:eastAsia="pl-PL"/>
        </w:rPr>
        <w:t>30 dni</w:t>
      </w:r>
      <w:r w:rsidR="00946536" w:rsidRPr="009601E9">
        <w:rPr>
          <w:rFonts w:ascii="Calibri" w:eastAsia="TimesNewRomanPSMT" w:hAnsi="Calibri" w:cs="TimesNewRomanPS-BoldMT"/>
          <w:b/>
          <w:bCs/>
          <w:sz w:val="22"/>
          <w:szCs w:val="22"/>
          <w:lang w:eastAsia="pl-PL"/>
        </w:rPr>
        <w:t xml:space="preserve"> </w:t>
      </w:r>
      <w:r w:rsidR="00946536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od dnia zaistnienia niżej wymienionych okoliczności :</w:t>
      </w:r>
    </w:p>
    <w:p w14:paraId="3EC46B6D" w14:textId="77777777" w:rsidR="001F2B10" w:rsidRPr="009601E9" w:rsidRDefault="007F5DA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a)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zostanie ogłoszona upadło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="001F2B10" w:rsidRPr="009601E9">
        <w:rPr>
          <w:rFonts w:ascii="Calibri" w:eastAsia="Calibri" w:hAnsi="Calibri" w:cs="Arial"/>
          <w:sz w:val="22"/>
          <w:szCs w:val="22"/>
        </w:rPr>
        <w:t>Wykonawcy</w:t>
      </w:r>
    </w:p>
    <w:p w14:paraId="105A029B" w14:textId="77777777" w:rsidR="001F2B10" w:rsidRPr="009601E9" w:rsidRDefault="007F5DA9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b)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zostanie wydany nakaz zaj</w:t>
      </w:r>
      <w:r w:rsidR="001F2B10" w:rsidRPr="009601E9">
        <w:rPr>
          <w:rFonts w:ascii="Calibri" w:eastAsia="TimesNewRoman" w:hAnsi="Calibri" w:cs="Arial"/>
          <w:sz w:val="22"/>
          <w:szCs w:val="22"/>
        </w:rPr>
        <w:t>ę</w:t>
      </w:r>
      <w:r w:rsidR="001F2B10" w:rsidRPr="009601E9">
        <w:rPr>
          <w:rFonts w:ascii="Calibri" w:eastAsia="Calibri" w:hAnsi="Calibri" w:cs="Arial"/>
          <w:sz w:val="22"/>
          <w:szCs w:val="22"/>
        </w:rPr>
        <w:t>cia maj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tku Wykonawcy</w:t>
      </w:r>
    </w:p>
    <w:p w14:paraId="68229BCB" w14:textId="62924ADD" w:rsidR="007F5DA9" w:rsidRPr="009601E9" w:rsidRDefault="007F5DA9" w:rsidP="007F5DA9">
      <w:pPr>
        <w:suppressAutoHyphens w:val="0"/>
        <w:autoSpaceDE w:val="0"/>
        <w:autoSpaceDN w:val="0"/>
        <w:adjustRightInd w:val="0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Calibri" w:hAnsi="Calibri" w:cs="Arial"/>
          <w:sz w:val="22"/>
          <w:szCs w:val="22"/>
        </w:rPr>
        <w:t>c)</w:t>
      </w:r>
      <w:r w:rsidRPr="009601E9">
        <w:rPr>
          <w:rFonts w:ascii="TimesNewRomanPSMT" w:eastAsia="TimesNewRomanPSMT" w:cs="TimesNewRomanPSMT"/>
          <w:sz w:val="22"/>
          <w:szCs w:val="22"/>
          <w:lang w:eastAsia="pl-PL"/>
        </w:rPr>
        <w:t xml:space="preserve"> 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suma kar umownych przekroczyła kwotę </w:t>
      </w:r>
      <w:r w:rsidR="0000495F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2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0% łącznego ryczałtowego wynagrodzenia</w:t>
      </w:r>
    </w:p>
    <w:p w14:paraId="12BFB063" w14:textId="77777777" w:rsidR="007F5DA9" w:rsidRPr="009601E9" w:rsidRDefault="007F5DA9" w:rsidP="007F5DA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brutto wskazanego w § 7 ust. 2 Umowy</w:t>
      </w:r>
      <w:r w:rsidRPr="009601E9">
        <w:rPr>
          <w:rFonts w:ascii="TimesNewRomanPSMT" w:eastAsia="TimesNewRomanPSMT" w:cs="TimesNewRomanPSMT"/>
          <w:sz w:val="22"/>
          <w:szCs w:val="22"/>
          <w:lang w:eastAsia="pl-PL"/>
        </w:rPr>
        <w:t>,</w:t>
      </w:r>
    </w:p>
    <w:p w14:paraId="5EDE802F" w14:textId="77777777" w:rsidR="001F2B10" w:rsidRPr="009601E9" w:rsidRDefault="007F5DA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d)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Wykonawca przerwał realizacj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1F2B10" w:rsidRPr="009601E9">
        <w:rPr>
          <w:rFonts w:ascii="Calibri" w:eastAsia="Calibri" w:hAnsi="Calibri" w:cs="Arial"/>
          <w:sz w:val="22"/>
          <w:szCs w:val="22"/>
        </w:rPr>
        <w:t>robót i nie realizuje ich przez okres 2 tygodni</w:t>
      </w:r>
    </w:p>
    <w:p w14:paraId="18E86A16" w14:textId="77777777" w:rsidR="001F2B10" w:rsidRPr="009601E9" w:rsidRDefault="007F5DA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e)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Wykonawca bez uzasadnionych przyczyn nie rozpocz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ł robót lub nie przej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ł terenu robót w terminie</w:t>
      </w:r>
    </w:p>
    <w:p w14:paraId="273A8DC2" w14:textId="30DD2468" w:rsidR="001F2B10" w:rsidRPr="009601E9" w:rsidRDefault="007F5DA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f)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je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eli Wykonawca nie wykonuje robót zgodnie z umow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1F2B10" w:rsidRPr="009601E9">
        <w:rPr>
          <w:rFonts w:ascii="Calibri" w:eastAsia="Calibri" w:hAnsi="Calibri" w:cs="Arial"/>
          <w:sz w:val="22"/>
          <w:szCs w:val="22"/>
        </w:rPr>
        <w:t>lub te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="001F2B10" w:rsidRPr="009601E9">
        <w:rPr>
          <w:rFonts w:ascii="Calibri" w:eastAsia="Calibri" w:hAnsi="Calibri" w:cs="Arial"/>
          <w:sz w:val="22"/>
          <w:szCs w:val="22"/>
        </w:rPr>
        <w:t>nie nale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ycie wykonuje swoje zobowi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zania umowne, w tym </w:t>
      </w:r>
      <w:r w:rsidR="00D35552" w:rsidRPr="009601E9">
        <w:rPr>
          <w:rFonts w:ascii="Calibri" w:eastAsia="Calibri" w:hAnsi="Calibri" w:cs="Arial"/>
          <w:sz w:val="22"/>
          <w:szCs w:val="22"/>
        </w:rPr>
        <w:t xml:space="preserve">zwłoka </w:t>
      </w:r>
      <w:r w:rsidR="00D22F9D" w:rsidRPr="009601E9">
        <w:rPr>
          <w:rFonts w:ascii="Calibri" w:eastAsia="Calibri" w:hAnsi="Calibri" w:cs="Arial"/>
          <w:sz w:val="22"/>
          <w:szCs w:val="22"/>
        </w:rPr>
        <w:t xml:space="preserve">zakończenia 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robót </w:t>
      </w:r>
      <w:r w:rsidR="003856FD" w:rsidRPr="009601E9">
        <w:rPr>
          <w:rFonts w:ascii="Calibri" w:eastAsia="Calibri" w:hAnsi="Calibri" w:cs="Arial"/>
          <w:sz w:val="22"/>
          <w:szCs w:val="22"/>
        </w:rPr>
        <w:t xml:space="preserve">przekroczyła  </w:t>
      </w:r>
      <w:r w:rsidR="001F2B10" w:rsidRPr="009601E9">
        <w:rPr>
          <w:rFonts w:ascii="Calibri" w:eastAsia="Calibri" w:hAnsi="Calibri" w:cs="Arial"/>
          <w:sz w:val="22"/>
          <w:szCs w:val="22"/>
        </w:rPr>
        <w:t>termin okre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lony w</w:t>
      </w:r>
      <w:r w:rsidR="001F2B10" w:rsidRPr="009601E9">
        <w:rPr>
          <w:rFonts w:ascii="Calibri" w:eastAsia="Calibri" w:hAnsi="Calibri" w:cs="Arial"/>
          <w:bCs/>
          <w:sz w:val="22"/>
          <w:szCs w:val="22"/>
        </w:rPr>
        <w:t>§</w:t>
      </w:r>
      <w:r w:rsidR="001F2B10" w:rsidRPr="009601E9">
        <w:rPr>
          <w:rFonts w:ascii="Calibri" w:eastAsia="Calibri" w:hAnsi="Calibri" w:cs="Arial"/>
          <w:sz w:val="22"/>
          <w:szCs w:val="22"/>
        </w:rPr>
        <w:t>2</w:t>
      </w:r>
      <w:r w:rsidR="003856FD" w:rsidRPr="009601E9">
        <w:rPr>
          <w:rFonts w:ascii="Calibri" w:eastAsia="Calibri" w:hAnsi="Calibri" w:cs="Arial"/>
          <w:sz w:val="22"/>
          <w:szCs w:val="22"/>
        </w:rPr>
        <w:t xml:space="preserve"> o 30 dni</w:t>
      </w:r>
      <w:r w:rsidR="00E6307F" w:rsidRPr="009601E9">
        <w:rPr>
          <w:rFonts w:ascii="Calibri" w:eastAsia="Calibri" w:hAnsi="Calibri" w:cs="Arial"/>
          <w:sz w:val="22"/>
          <w:szCs w:val="22"/>
        </w:rPr>
        <w:t>.</w:t>
      </w:r>
    </w:p>
    <w:p w14:paraId="0C5D150F" w14:textId="77777777" w:rsidR="001F2B10" w:rsidRPr="009601E9" w:rsidRDefault="007F5DA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g)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nie dokonał płatno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ci na rzecz podwykonawcy</w:t>
      </w:r>
    </w:p>
    <w:p w14:paraId="5CB71234" w14:textId="6B6D043D" w:rsidR="00E71576" w:rsidRPr="009601E9" w:rsidRDefault="007F5DA9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h)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w razie zaistnienia istotnej zmiany okoliczno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ci powoduj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cej, 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e wykonanie umowy nie le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y w interesie </w:t>
      </w:r>
      <w:r w:rsidR="00C67B1B" w:rsidRPr="009601E9">
        <w:rPr>
          <w:rFonts w:ascii="Calibri" w:eastAsia="Calibri" w:hAnsi="Calibri" w:cs="Arial"/>
          <w:sz w:val="22"/>
          <w:szCs w:val="22"/>
        </w:rPr>
        <w:t>Z</w:t>
      </w:r>
      <w:r w:rsidR="009A60BB" w:rsidRPr="009601E9">
        <w:rPr>
          <w:rFonts w:ascii="Calibri" w:eastAsia="Calibri" w:hAnsi="Calibri" w:cs="Arial"/>
          <w:sz w:val="22"/>
          <w:szCs w:val="22"/>
        </w:rPr>
        <w:t>amawiającego,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czego nie mo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na było przewidzie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="001F2B10" w:rsidRPr="009601E9">
        <w:rPr>
          <w:rFonts w:ascii="Calibri" w:eastAsia="Calibri" w:hAnsi="Calibri" w:cs="Arial"/>
          <w:sz w:val="22"/>
          <w:szCs w:val="22"/>
        </w:rPr>
        <w:t>w chwili zawarcia umowy, lub dalsze wykonywanie umowy mo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e zagrozi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istotnemu interesowi </w:t>
      </w:r>
      <w:r w:rsidR="00C67B1B" w:rsidRPr="009601E9">
        <w:rPr>
          <w:rFonts w:ascii="Calibri" w:eastAsia="Calibri" w:hAnsi="Calibri" w:cs="Arial"/>
          <w:sz w:val="22"/>
          <w:szCs w:val="22"/>
        </w:rPr>
        <w:t>Z</w:t>
      </w:r>
      <w:r w:rsidR="00E71576" w:rsidRPr="009601E9">
        <w:rPr>
          <w:rFonts w:ascii="Calibri" w:eastAsia="Calibri" w:hAnsi="Calibri" w:cs="Arial"/>
          <w:sz w:val="22"/>
          <w:szCs w:val="22"/>
        </w:rPr>
        <w:t>amawiającego.</w:t>
      </w:r>
    </w:p>
    <w:p w14:paraId="4242E433" w14:textId="5ED2EC10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W przypadku, o którym mowa w pkt </w:t>
      </w:r>
      <w:r w:rsidR="007F5DA9" w:rsidRPr="009601E9">
        <w:rPr>
          <w:rFonts w:ascii="Calibri" w:eastAsia="Calibri" w:hAnsi="Calibri" w:cs="Arial"/>
          <w:sz w:val="22"/>
          <w:szCs w:val="22"/>
        </w:rPr>
        <w:t>h</w:t>
      </w:r>
      <w:r w:rsidRPr="009601E9">
        <w:rPr>
          <w:rFonts w:ascii="Calibri" w:eastAsia="Calibri" w:hAnsi="Calibri" w:cs="Arial"/>
          <w:sz w:val="22"/>
          <w:szCs w:val="22"/>
        </w:rPr>
        <w:t xml:space="preserve">) Wykonawcy nie przysługuje 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adne inne roszczenie finansowo- prawne oprócz wynagrodzenia nale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nego z tytułu wykonania cz</w:t>
      </w:r>
      <w:r w:rsidRPr="009601E9">
        <w:rPr>
          <w:rFonts w:ascii="Calibri" w:eastAsia="TimesNewRoman" w:hAnsi="Calibri" w:cs="Arial"/>
          <w:sz w:val="22"/>
          <w:szCs w:val="22"/>
        </w:rPr>
        <w:t>ęś</w:t>
      </w:r>
      <w:r w:rsidRPr="009601E9">
        <w:rPr>
          <w:rFonts w:ascii="Calibri" w:eastAsia="Calibri" w:hAnsi="Calibri" w:cs="Arial"/>
          <w:sz w:val="22"/>
          <w:szCs w:val="22"/>
        </w:rPr>
        <w:t>ci umowy.</w:t>
      </w:r>
    </w:p>
    <w:p w14:paraId="1B39422F" w14:textId="610EA869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W razie odst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pienia przez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 xml:space="preserve">cego od umowy z powodu przyczyn, o których mowa w ust. 1 pkt. </w:t>
      </w:r>
      <w:r w:rsidR="007F5DA9" w:rsidRPr="009601E9">
        <w:rPr>
          <w:rFonts w:ascii="Calibri" w:eastAsia="Calibri" w:hAnsi="Calibri" w:cs="Arial"/>
          <w:sz w:val="22"/>
          <w:szCs w:val="22"/>
        </w:rPr>
        <w:t>c-g</w:t>
      </w:r>
      <w:r w:rsidRPr="009601E9">
        <w:rPr>
          <w:rFonts w:ascii="Calibri" w:eastAsia="Calibri" w:hAnsi="Calibri" w:cs="Arial"/>
          <w:sz w:val="22"/>
          <w:szCs w:val="22"/>
        </w:rPr>
        <w:t xml:space="preserve"> Wykonawca oprócz innych nale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no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wskazanych w niniejszej umowie zobowi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zany b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dzie do zapłaty kary umownej w wysoko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 xml:space="preserve">ci </w:t>
      </w:r>
      <w:r w:rsidR="004837E5" w:rsidRPr="009601E9">
        <w:rPr>
          <w:rFonts w:ascii="Calibri" w:eastAsia="Calibri" w:hAnsi="Calibri" w:cs="Arial"/>
          <w:sz w:val="22"/>
          <w:szCs w:val="22"/>
        </w:rPr>
        <w:t>20</w:t>
      </w:r>
      <w:r w:rsidR="000B056C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Pr="009601E9">
        <w:rPr>
          <w:rFonts w:ascii="Calibri" w:eastAsia="Calibri" w:hAnsi="Calibri" w:cs="Arial"/>
          <w:sz w:val="22"/>
          <w:szCs w:val="22"/>
        </w:rPr>
        <w:t>% wynagrodzenia brutto.</w:t>
      </w:r>
    </w:p>
    <w:p w14:paraId="7EACCDC0" w14:textId="77777777" w:rsidR="001F2B10" w:rsidRPr="009601E9" w:rsidRDefault="001F2B10" w:rsidP="00010042">
      <w:pPr>
        <w:suppressAutoHyphens w:val="0"/>
        <w:autoSpaceDE w:val="0"/>
        <w:autoSpaceDN w:val="0"/>
        <w:adjustRightInd w:val="0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Calibri" w:hAnsi="Calibri" w:cs="Arial"/>
          <w:sz w:val="22"/>
          <w:szCs w:val="22"/>
        </w:rPr>
        <w:t>2. Wykonawca mo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odst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pi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od umowy,</w:t>
      </w:r>
      <w:r w:rsidR="00273DE7" w:rsidRPr="009601E9">
        <w:rPr>
          <w:rFonts w:ascii="TimesNewRomanPSMT" w:eastAsia="TimesNewRomanPSMT" w:cs="TimesNewRomanPSMT"/>
          <w:sz w:val="22"/>
          <w:szCs w:val="22"/>
          <w:lang w:eastAsia="pl-PL"/>
        </w:rPr>
        <w:t xml:space="preserve"> </w:t>
      </w:r>
      <w:r w:rsidR="00273DE7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z zacho</w:t>
      </w:r>
      <w:r w:rsidR="00010042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waniem jednomiesięcznego okresu </w:t>
      </w:r>
      <w:r w:rsidR="00273DE7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wypowiedzenia ze skutkiem na koniec miesiąca kalendarzowego</w:t>
      </w:r>
      <w:r w:rsidRPr="009601E9">
        <w:rPr>
          <w:rFonts w:ascii="Calibri" w:eastAsia="Calibri" w:hAnsi="Calibri" w:cs="Arial"/>
          <w:sz w:val="22"/>
          <w:szCs w:val="22"/>
        </w:rPr>
        <w:t xml:space="preserve"> je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eli:</w:t>
      </w:r>
    </w:p>
    <w:p w14:paraId="465E464C" w14:textId="0DC08A9A" w:rsidR="001F2B10" w:rsidRPr="009601E9" w:rsidRDefault="00C54FCC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a)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Zamawiaj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cy zawiadomi </w:t>
      </w:r>
      <w:r w:rsidR="000B056C" w:rsidRPr="009601E9">
        <w:rPr>
          <w:rFonts w:ascii="Calibri" w:eastAsia="Calibri" w:hAnsi="Calibri" w:cs="Arial"/>
          <w:sz w:val="22"/>
          <w:szCs w:val="22"/>
        </w:rPr>
        <w:t>W</w:t>
      </w:r>
      <w:r w:rsidR="001F2B10" w:rsidRPr="009601E9">
        <w:rPr>
          <w:rFonts w:ascii="Calibri" w:eastAsia="Calibri" w:hAnsi="Calibri" w:cs="Arial"/>
          <w:sz w:val="22"/>
          <w:szCs w:val="22"/>
        </w:rPr>
        <w:t>ykonawc</w:t>
      </w:r>
      <w:r w:rsidR="001F2B10" w:rsidRPr="009601E9">
        <w:rPr>
          <w:rFonts w:ascii="Calibri" w:eastAsia="TimesNewRoman" w:hAnsi="Calibri" w:cs="Arial"/>
          <w:sz w:val="22"/>
          <w:szCs w:val="22"/>
        </w:rPr>
        <w:t>ę</w:t>
      </w:r>
      <w:r w:rsidR="001F2B10" w:rsidRPr="009601E9">
        <w:rPr>
          <w:rFonts w:ascii="Calibri" w:eastAsia="Calibri" w:hAnsi="Calibri" w:cs="Arial"/>
          <w:sz w:val="22"/>
          <w:szCs w:val="22"/>
        </w:rPr>
        <w:t>, i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="001F2B10" w:rsidRPr="009601E9">
        <w:rPr>
          <w:rFonts w:ascii="Calibri" w:eastAsia="Calibri" w:hAnsi="Calibri" w:cs="Arial"/>
          <w:sz w:val="22"/>
          <w:szCs w:val="22"/>
        </w:rPr>
        <w:t>wobec zaistnienia uprzednio nie przewidzianych okoliczno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ci nie b</w:t>
      </w:r>
      <w:r w:rsidR="001F2B10" w:rsidRPr="009601E9">
        <w:rPr>
          <w:rFonts w:ascii="Calibri" w:eastAsia="TimesNewRoman" w:hAnsi="Calibri" w:cs="Arial"/>
          <w:sz w:val="22"/>
          <w:szCs w:val="22"/>
        </w:rPr>
        <w:t>ę</w:t>
      </w:r>
      <w:r w:rsidR="001F2B10" w:rsidRPr="009601E9">
        <w:rPr>
          <w:rFonts w:ascii="Calibri" w:eastAsia="Calibri" w:hAnsi="Calibri" w:cs="Arial"/>
          <w:sz w:val="22"/>
          <w:szCs w:val="22"/>
        </w:rPr>
        <w:t>dzie mógł spełni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="001F2B10" w:rsidRPr="009601E9">
        <w:rPr>
          <w:rFonts w:ascii="Calibri" w:eastAsia="Calibri" w:hAnsi="Calibri" w:cs="Arial"/>
          <w:sz w:val="22"/>
          <w:szCs w:val="22"/>
        </w:rPr>
        <w:t>swoich zobowi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za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="001F2B10" w:rsidRPr="009601E9">
        <w:rPr>
          <w:rFonts w:ascii="Calibri" w:eastAsia="Calibri" w:hAnsi="Calibri" w:cs="Arial"/>
          <w:sz w:val="22"/>
          <w:szCs w:val="22"/>
        </w:rPr>
        <w:t>umownych wobec Wykonawcy</w:t>
      </w:r>
      <w:r w:rsidR="0001671F" w:rsidRPr="009601E9">
        <w:rPr>
          <w:rFonts w:ascii="Calibri" w:eastAsia="Calibri" w:hAnsi="Calibri" w:cs="Arial"/>
          <w:sz w:val="22"/>
          <w:szCs w:val="22"/>
        </w:rPr>
        <w:t xml:space="preserve">, </w:t>
      </w:r>
      <w:r w:rsidR="001F2B10" w:rsidRPr="009601E9">
        <w:rPr>
          <w:rFonts w:ascii="Calibri" w:eastAsia="Calibri" w:hAnsi="Calibri" w:cs="Arial"/>
          <w:sz w:val="22"/>
          <w:szCs w:val="22"/>
        </w:rPr>
        <w:t>w tym wypadku Wykonawcy nie przysługuj</w:t>
      </w:r>
      <w:r w:rsidR="001F2B10" w:rsidRPr="009601E9">
        <w:rPr>
          <w:rFonts w:ascii="Calibri" w:eastAsia="TimesNewRoman" w:hAnsi="Calibri" w:cs="Arial"/>
          <w:sz w:val="22"/>
          <w:szCs w:val="22"/>
        </w:rPr>
        <w:t>ą ż</w:t>
      </w:r>
      <w:r w:rsidR="001F2B10" w:rsidRPr="009601E9">
        <w:rPr>
          <w:rFonts w:ascii="Calibri" w:eastAsia="Calibri" w:hAnsi="Calibri" w:cs="Arial"/>
          <w:sz w:val="22"/>
          <w:szCs w:val="22"/>
        </w:rPr>
        <w:t>adne roszczenia finansowo-prawne</w:t>
      </w:r>
      <w:r w:rsidRPr="009601E9">
        <w:rPr>
          <w:rFonts w:ascii="Calibri" w:eastAsia="Calibri" w:hAnsi="Calibri" w:cs="Arial"/>
          <w:sz w:val="22"/>
          <w:szCs w:val="22"/>
        </w:rPr>
        <w:t xml:space="preserve"> oprócz wynagrodzenia nale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nego z tytułu wykonania cz</w:t>
      </w:r>
      <w:r w:rsidRPr="009601E9">
        <w:rPr>
          <w:rFonts w:ascii="Calibri" w:eastAsia="TimesNewRoman" w:hAnsi="Calibri" w:cs="Arial"/>
          <w:sz w:val="22"/>
          <w:szCs w:val="22"/>
        </w:rPr>
        <w:t>ęś</w:t>
      </w:r>
      <w:r w:rsidRPr="009601E9">
        <w:rPr>
          <w:rFonts w:ascii="Calibri" w:eastAsia="Calibri" w:hAnsi="Calibri" w:cs="Arial"/>
          <w:sz w:val="22"/>
          <w:szCs w:val="22"/>
        </w:rPr>
        <w:t>ci umowy.</w:t>
      </w:r>
    </w:p>
    <w:p w14:paraId="29BB9BB7" w14:textId="38AF8F37" w:rsidR="00C54FCC" w:rsidRPr="009601E9" w:rsidRDefault="00C54FCC" w:rsidP="00C54FCC">
      <w:pPr>
        <w:suppressAutoHyphens w:val="0"/>
        <w:autoSpaceDE w:val="0"/>
        <w:autoSpaceDN w:val="0"/>
        <w:adjustRightInd w:val="0"/>
        <w:rPr>
          <w:rFonts w:ascii="Calibri" w:eastAsia="TimesNewRomanPSMT" w:hAnsi="Calibri" w:cs="TimesNewRomanPSMT"/>
          <w:sz w:val="22"/>
          <w:szCs w:val="22"/>
          <w:lang w:eastAsia="pl-PL"/>
        </w:rPr>
      </w:pP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b)</w:t>
      </w:r>
      <w:r w:rsidRPr="009601E9">
        <w:rPr>
          <w:rFonts w:ascii="TimesNewRomanPSMT" w:eastAsia="TimesNewRomanPSMT" w:cs="TimesNewRomanPSMT"/>
          <w:sz w:val="22"/>
          <w:szCs w:val="22"/>
          <w:lang w:eastAsia="pl-PL"/>
        </w:rPr>
        <w:t xml:space="preserve"> 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w</w:t>
      </w:r>
      <w:r w:rsidRPr="009601E9">
        <w:rPr>
          <w:rFonts w:ascii="TimesNewRomanPSMT" w:eastAsia="TimesNewRomanPSMT" w:cs="TimesNewRomanPSMT"/>
          <w:sz w:val="22"/>
          <w:szCs w:val="22"/>
          <w:lang w:eastAsia="pl-PL"/>
        </w:rPr>
        <w:t xml:space="preserve"> 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 xml:space="preserve">przypadku, gdy Zamawiający pozostaje w zwłoce z zapłatą Wykonawcy należnego mu wynagrodzenia przez okres </w:t>
      </w:r>
      <w:r w:rsidR="00EB5F17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6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0 (</w:t>
      </w:r>
      <w:r w:rsidR="00EB5F17"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sześć</w:t>
      </w:r>
      <w:r w:rsidRPr="009601E9">
        <w:rPr>
          <w:rFonts w:ascii="Calibri" w:eastAsia="TimesNewRomanPSMT" w:hAnsi="Calibri" w:cs="TimesNewRomanPSMT"/>
          <w:sz w:val="22"/>
          <w:szCs w:val="22"/>
          <w:lang w:eastAsia="pl-PL"/>
        </w:rPr>
        <w:t>dziesiąt) dni od dnia upływu terminu płatności określonego w Umowie.</w:t>
      </w:r>
    </w:p>
    <w:p w14:paraId="1D51879C" w14:textId="77777777" w:rsidR="00C54FCC" w:rsidRPr="009601E9" w:rsidRDefault="00C54FCC" w:rsidP="00C54FCC">
      <w:pPr>
        <w:suppressAutoHyphens w:val="0"/>
        <w:autoSpaceDE w:val="0"/>
        <w:autoSpaceDN w:val="0"/>
        <w:adjustRightInd w:val="0"/>
        <w:rPr>
          <w:rFonts w:ascii="Calibri" w:eastAsia="TimesNewRomanPSMT" w:hAnsi="Calibri" w:cs="TimesNewRomanPSMT"/>
          <w:sz w:val="22"/>
          <w:szCs w:val="22"/>
          <w:lang w:eastAsia="pl-PL"/>
        </w:rPr>
      </w:pPr>
    </w:p>
    <w:p w14:paraId="5BCC3420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3. Konieczno</w:t>
      </w:r>
      <w:r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Pr="009601E9">
        <w:rPr>
          <w:rFonts w:ascii="Calibri" w:eastAsia="Calibri" w:hAnsi="Calibri" w:cs="Arial"/>
          <w:sz w:val="22"/>
          <w:szCs w:val="22"/>
        </w:rPr>
        <w:t>dwukrotnego dokonywania bezpo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 xml:space="preserve">redniej zapłaty podwykonawcy lub dalszemu podwykonawcy, o których mowa w </w:t>
      </w:r>
      <w:r w:rsidRPr="009601E9">
        <w:rPr>
          <w:rFonts w:ascii="Calibri" w:eastAsia="Calibri" w:hAnsi="Calibri" w:cs="Arial"/>
          <w:bCs/>
          <w:sz w:val="22"/>
          <w:szCs w:val="22"/>
        </w:rPr>
        <w:t xml:space="preserve">§ </w:t>
      </w:r>
      <w:r w:rsidRPr="009601E9">
        <w:rPr>
          <w:rFonts w:ascii="Calibri" w:eastAsia="Calibri" w:hAnsi="Calibri" w:cs="Arial"/>
          <w:sz w:val="22"/>
          <w:szCs w:val="22"/>
        </w:rPr>
        <w:t>1</w:t>
      </w:r>
      <w:r w:rsidR="00F10E8D" w:rsidRPr="009601E9">
        <w:rPr>
          <w:rFonts w:ascii="Calibri" w:eastAsia="Calibri" w:hAnsi="Calibri" w:cs="Arial"/>
          <w:sz w:val="22"/>
          <w:szCs w:val="22"/>
        </w:rPr>
        <w:t>4</w:t>
      </w:r>
      <w:r w:rsidR="00ED0461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Pr="009601E9">
        <w:rPr>
          <w:rFonts w:ascii="Calibri" w:eastAsia="Calibri" w:hAnsi="Calibri" w:cs="Arial"/>
          <w:sz w:val="22"/>
          <w:szCs w:val="22"/>
        </w:rPr>
        <w:t xml:space="preserve">ust. </w:t>
      </w:r>
      <w:r w:rsidR="00ED0461" w:rsidRPr="009601E9">
        <w:rPr>
          <w:rFonts w:ascii="Calibri" w:eastAsia="Calibri" w:hAnsi="Calibri" w:cs="Arial"/>
          <w:sz w:val="22"/>
          <w:szCs w:val="22"/>
        </w:rPr>
        <w:t xml:space="preserve">25 </w:t>
      </w:r>
      <w:r w:rsidRPr="009601E9">
        <w:rPr>
          <w:rFonts w:ascii="Calibri" w:eastAsia="Calibri" w:hAnsi="Calibri" w:cs="Arial"/>
          <w:sz w:val="22"/>
          <w:szCs w:val="22"/>
        </w:rPr>
        <w:t>niniejszej umowy, lub konieczno</w:t>
      </w:r>
      <w:r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Pr="009601E9">
        <w:rPr>
          <w:rFonts w:ascii="Calibri" w:eastAsia="Calibri" w:hAnsi="Calibri" w:cs="Arial"/>
          <w:sz w:val="22"/>
          <w:szCs w:val="22"/>
        </w:rPr>
        <w:t>dokonania bezpo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rednich zapłat na sum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wi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ksz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ni</w:t>
      </w:r>
      <w:r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="00ED0461" w:rsidRPr="009601E9">
        <w:rPr>
          <w:rFonts w:ascii="Calibri" w:eastAsia="TimesNewRoman" w:hAnsi="Calibri" w:cs="Arial"/>
          <w:sz w:val="22"/>
          <w:szCs w:val="22"/>
        </w:rPr>
        <w:t>5</w:t>
      </w:r>
      <w:r w:rsidRPr="009601E9">
        <w:rPr>
          <w:rFonts w:ascii="Calibri" w:eastAsia="Calibri" w:hAnsi="Calibri" w:cs="Arial"/>
          <w:sz w:val="22"/>
          <w:szCs w:val="22"/>
        </w:rPr>
        <w:t>% warto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umowy o mo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stanowi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podstaw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do odst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pienia od umowy przez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 z winy Wykonawcy.</w:t>
      </w:r>
    </w:p>
    <w:p w14:paraId="43F8A244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4.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 zastrzega sobie mo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liwo</w:t>
      </w:r>
      <w:r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Pr="009601E9">
        <w:rPr>
          <w:rFonts w:ascii="Calibri" w:eastAsia="Calibri" w:hAnsi="Calibri" w:cs="Arial"/>
          <w:sz w:val="22"/>
          <w:szCs w:val="22"/>
        </w:rPr>
        <w:t>rozwi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 xml:space="preserve">zania umowy ze skutkiem natychmiastowym, bez 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adnych konsekwencji finansowych, w przypadku niewywi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zywania si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lub nienale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ytego wywi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zywania si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Wykonawcy ze swoich 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zków, wynikaj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cych z postanowie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Pr="009601E9">
        <w:rPr>
          <w:rFonts w:ascii="Calibri" w:eastAsia="Calibri" w:hAnsi="Calibri" w:cs="Arial"/>
          <w:sz w:val="22"/>
          <w:szCs w:val="22"/>
        </w:rPr>
        <w:t>niniejszej umowy oraz naruszenia postanowie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Pr="009601E9">
        <w:rPr>
          <w:rFonts w:ascii="Calibri" w:eastAsia="Calibri" w:hAnsi="Calibri" w:cs="Arial"/>
          <w:sz w:val="22"/>
          <w:szCs w:val="22"/>
        </w:rPr>
        <w:t>zawartych w umowie przez Wykonawc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.</w:t>
      </w:r>
    </w:p>
    <w:p w14:paraId="3475E119" w14:textId="0C372CDF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5. Odst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pienie od umowy powinno nast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pi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w formie pisemnej - pod rygorem niewa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no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takiego 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wiadczenia</w:t>
      </w:r>
      <w:r w:rsidR="006A25F6" w:rsidRPr="009601E9">
        <w:rPr>
          <w:rFonts w:ascii="Calibri" w:eastAsia="Calibri" w:hAnsi="Calibri" w:cs="Arial"/>
          <w:sz w:val="22"/>
          <w:szCs w:val="22"/>
        </w:rPr>
        <w:t xml:space="preserve">. </w:t>
      </w:r>
    </w:p>
    <w:p w14:paraId="2949401E" w14:textId="11F7B866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6. W razie odst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pienia od umowy Wykonawca przy udziale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</w:t>
      </w:r>
      <w:r w:rsidR="00C54FCC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Pr="009601E9">
        <w:rPr>
          <w:rFonts w:ascii="Calibri" w:eastAsia="Calibri" w:hAnsi="Calibri" w:cs="Arial"/>
          <w:sz w:val="22"/>
          <w:szCs w:val="22"/>
        </w:rPr>
        <w:t>sporz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dzi protokół inwentaryzacyjny robót w toku na dzie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Pr="009601E9">
        <w:rPr>
          <w:rFonts w:ascii="Calibri" w:eastAsia="Calibri" w:hAnsi="Calibri" w:cs="Arial"/>
          <w:sz w:val="22"/>
          <w:szCs w:val="22"/>
        </w:rPr>
        <w:t>odst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pienia oraz zabezpieczy przerwane roboty w zakresie wzajemnie uzgodnionym na koszt</w:t>
      </w:r>
      <w:r w:rsidR="006A25F6" w:rsidRPr="009601E9">
        <w:rPr>
          <w:rFonts w:ascii="Calibri" w:eastAsia="Calibri" w:hAnsi="Calibri" w:cs="Arial"/>
          <w:sz w:val="22"/>
          <w:szCs w:val="22"/>
        </w:rPr>
        <w:t xml:space="preserve"> Wykonawcy</w:t>
      </w:r>
      <w:r w:rsidRPr="009601E9">
        <w:rPr>
          <w:rFonts w:ascii="Calibri" w:eastAsia="Calibri" w:hAnsi="Calibri" w:cs="Arial"/>
          <w:sz w:val="22"/>
          <w:szCs w:val="22"/>
        </w:rPr>
        <w:t>.</w:t>
      </w:r>
    </w:p>
    <w:p w14:paraId="41E1E0FD" w14:textId="77777777" w:rsidR="001F2B10" w:rsidRPr="009601E9" w:rsidRDefault="004369FA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b/>
          <w:bCs/>
          <w:sz w:val="22"/>
          <w:szCs w:val="22"/>
        </w:rPr>
        <w:t>§ 1</w:t>
      </w:r>
      <w:r w:rsidR="00F10E8D" w:rsidRPr="009601E9">
        <w:rPr>
          <w:rFonts w:ascii="Calibri" w:eastAsia="Calibri" w:hAnsi="Calibri" w:cs="Arial"/>
          <w:b/>
          <w:bCs/>
          <w:sz w:val="22"/>
          <w:szCs w:val="22"/>
        </w:rPr>
        <w:t>4</w:t>
      </w:r>
    </w:p>
    <w:p w14:paraId="11811E5C" w14:textId="77777777" w:rsidR="00795FB2" w:rsidRPr="009601E9" w:rsidRDefault="001F2B10" w:rsidP="00B71506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b/>
          <w:bCs/>
          <w:sz w:val="22"/>
          <w:szCs w:val="22"/>
        </w:rPr>
        <w:t>Podwykonawcy</w:t>
      </w:r>
      <w:r w:rsidR="00897765" w:rsidRPr="009601E9">
        <w:rPr>
          <w:rFonts w:ascii="Calibri" w:eastAsia="Calibri" w:hAnsi="Calibri" w:cs="Arial"/>
          <w:b/>
          <w:bCs/>
          <w:sz w:val="22"/>
          <w:szCs w:val="22"/>
        </w:rPr>
        <w:t xml:space="preserve">  </w:t>
      </w:r>
    </w:p>
    <w:p w14:paraId="217657BC" w14:textId="1D1CD602" w:rsidR="006122FD" w:rsidRPr="009601E9" w:rsidRDefault="00446373" w:rsidP="006122FD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1.</w:t>
      </w:r>
      <w:r w:rsidR="001F2B10" w:rsidRPr="009601E9">
        <w:rPr>
          <w:rFonts w:ascii="Calibri" w:eastAsia="Calibri" w:hAnsi="Calibri" w:cs="Arial"/>
          <w:sz w:val="22"/>
          <w:szCs w:val="22"/>
        </w:rPr>
        <w:t>Wykonawca zobowi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zuje si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1F2B10" w:rsidRPr="009601E9">
        <w:rPr>
          <w:rFonts w:ascii="Calibri" w:eastAsia="Calibri" w:hAnsi="Calibri" w:cs="Arial"/>
          <w:sz w:val="22"/>
          <w:szCs w:val="22"/>
        </w:rPr>
        <w:t>wykona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="001F2B10" w:rsidRPr="009601E9">
        <w:rPr>
          <w:rFonts w:ascii="Calibri" w:eastAsia="Calibri" w:hAnsi="Calibri" w:cs="Arial"/>
          <w:sz w:val="22"/>
          <w:szCs w:val="22"/>
        </w:rPr>
        <w:t>siłami własnymi cały zakres rzeczowy robót.</w:t>
      </w:r>
      <w:r w:rsidR="007D31F7" w:rsidRPr="009601E9">
        <w:rPr>
          <w:rFonts w:ascii="Calibri" w:eastAsia="Calibri" w:hAnsi="Calibri" w:cs="Arial"/>
          <w:sz w:val="22"/>
          <w:szCs w:val="22"/>
        </w:rPr>
        <w:t>*</w:t>
      </w:r>
      <w:r w:rsidR="00ED5654" w:rsidRPr="009601E9">
        <w:rPr>
          <w:rFonts w:ascii="Calibri" w:eastAsia="Calibri" w:hAnsi="Calibri" w:cs="Arial"/>
          <w:sz w:val="22"/>
          <w:szCs w:val="22"/>
        </w:rPr>
        <w:t xml:space="preserve"> (</w:t>
      </w:r>
      <w:r w:rsidR="00167B13" w:rsidRPr="009601E9">
        <w:rPr>
          <w:rFonts w:ascii="Calibri" w:eastAsia="Calibri" w:hAnsi="Calibri" w:cs="Arial"/>
          <w:sz w:val="22"/>
          <w:szCs w:val="22"/>
        </w:rPr>
        <w:t>jeśli dotyczy)</w:t>
      </w:r>
    </w:p>
    <w:p w14:paraId="5410967F" w14:textId="77777777" w:rsidR="006122FD" w:rsidRPr="009601E9" w:rsidRDefault="006122FD" w:rsidP="006122FD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b/>
          <w:bCs/>
          <w:sz w:val="22"/>
          <w:szCs w:val="22"/>
        </w:rPr>
        <w:t xml:space="preserve">Zasady </w:t>
      </w:r>
      <w:r w:rsidR="00692691" w:rsidRPr="009601E9">
        <w:rPr>
          <w:rFonts w:ascii="Calibri" w:eastAsia="Calibri" w:hAnsi="Calibri" w:cs="Arial"/>
          <w:b/>
          <w:bCs/>
          <w:sz w:val="22"/>
          <w:szCs w:val="22"/>
        </w:rPr>
        <w:t>zawierani</w:t>
      </w:r>
      <w:r w:rsidR="00F1376A" w:rsidRPr="009601E9">
        <w:rPr>
          <w:rFonts w:ascii="Calibri" w:eastAsia="Calibri" w:hAnsi="Calibri" w:cs="Arial"/>
          <w:b/>
          <w:bCs/>
          <w:sz w:val="22"/>
          <w:szCs w:val="22"/>
        </w:rPr>
        <w:t>a</w:t>
      </w:r>
      <w:r w:rsidR="00692691" w:rsidRPr="009601E9">
        <w:rPr>
          <w:rFonts w:ascii="Calibri" w:eastAsia="Calibri" w:hAnsi="Calibri" w:cs="Arial"/>
          <w:b/>
          <w:bCs/>
          <w:sz w:val="22"/>
          <w:szCs w:val="22"/>
        </w:rPr>
        <w:t xml:space="preserve"> umów oraz </w:t>
      </w:r>
      <w:r w:rsidRPr="009601E9">
        <w:rPr>
          <w:rFonts w:ascii="Calibri" w:eastAsia="Calibri" w:hAnsi="Calibri" w:cs="Arial"/>
          <w:b/>
          <w:bCs/>
          <w:sz w:val="22"/>
          <w:szCs w:val="22"/>
        </w:rPr>
        <w:t>rozliczania robót wykonywanych przez Wykonawc</w:t>
      </w:r>
      <w:r w:rsidRPr="009601E9">
        <w:rPr>
          <w:rFonts w:ascii="Calibri" w:eastAsia="TimesNewRoman" w:hAnsi="Calibri" w:cs="Arial"/>
          <w:b/>
          <w:bCs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b/>
          <w:bCs/>
          <w:sz w:val="22"/>
          <w:szCs w:val="22"/>
        </w:rPr>
        <w:t>przy udziale Podwykonawców</w:t>
      </w:r>
      <w:r w:rsidR="007D31F7" w:rsidRPr="009601E9">
        <w:rPr>
          <w:rFonts w:ascii="Calibri" w:eastAsia="Calibri" w:hAnsi="Calibri" w:cs="Arial"/>
          <w:b/>
          <w:bCs/>
          <w:sz w:val="22"/>
          <w:szCs w:val="22"/>
        </w:rPr>
        <w:t xml:space="preserve"> *</w:t>
      </w:r>
      <w:r w:rsidR="00897765" w:rsidRPr="009601E9">
        <w:rPr>
          <w:rFonts w:ascii="Calibri" w:eastAsia="Calibri" w:hAnsi="Calibri" w:cs="Arial"/>
          <w:b/>
          <w:bCs/>
          <w:sz w:val="22"/>
          <w:szCs w:val="22"/>
        </w:rPr>
        <w:t xml:space="preserve"> </w:t>
      </w:r>
      <w:r w:rsidR="00897765" w:rsidRPr="009601E9">
        <w:rPr>
          <w:rFonts w:ascii="Calibri" w:eastAsia="Calibri" w:hAnsi="Calibri" w:cs="Arial"/>
          <w:bCs/>
          <w:sz w:val="22"/>
          <w:szCs w:val="22"/>
        </w:rPr>
        <w:t>(jeżeli dotyczy)</w:t>
      </w:r>
    </w:p>
    <w:p w14:paraId="1B6A5FC1" w14:textId="77777777" w:rsidR="006122FD" w:rsidRPr="009601E9" w:rsidRDefault="006122FD" w:rsidP="006122FD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1. Zakres rzeczowy robót, który Wykonawca zrealizuje anga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uj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 Podwykonawców:</w:t>
      </w:r>
    </w:p>
    <w:p w14:paraId="5AE82BE1" w14:textId="77777777" w:rsidR="006122FD" w:rsidRPr="009601E9" w:rsidRDefault="006122FD" w:rsidP="006122FD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a) Podwykonawca </w:t>
      </w:r>
      <w:r w:rsidRPr="009601E9">
        <w:rPr>
          <w:rFonts w:ascii="Calibri" w:eastAsia="Calibri" w:hAnsi="Calibri" w:cs="Arial"/>
          <w:i/>
          <w:iCs/>
          <w:sz w:val="22"/>
          <w:szCs w:val="22"/>
        </w:rPr>
        <w:t>(podać nazwę, siedzibę, podstawę prowadzenia działalności gospodarczej)</w:t>
      </w:r>
    </w:p>
    <w:p w14:paraId="17E83C7E" w14:textId="77777777" w:rsidR="006122FD" w:rsidRPr="009601E9" w:rsidRDefault="006122FD" w:rsidP="006122FD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.......................................................................................................................................................</w:t>
      </w:r>
    </w:p>
    <w:p w14:paraId="43657AE0" w14:textId="77777777" w:rsidR="006122FD" w:rsidRPr="009601E9" w:rsidRDefault="006122FD" w:rsidP="006122FD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b) zakres robót ............................................................................................................................)</w:t>
      </w:r>
    </w:p>
    <w:p w14:paraId="2727B9B2" w14:textId="77777777" w:rsidR="006122FD" w:rsidRPr="009601E9" w:rsidRDefault="006122FD" w:rsidP="006122FD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2.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 dopuszcza realizacj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zadania przez podwykonawców na zasadach okre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 xml:space="preserve">lonych w art. 647 Kodeksu Cywilnego oraz zgodnie z </w:t>
      </w:r>
      <w:r w:rsidR="007F7172" w:rsidRPr="009601E9">
        <w:rPr>
          <w:rFonts w:ascii="Calibri" w:eastAsia="Calibri" w:hAnsi="Calibri" w:cs="Arial"/>
          <w:sz w:val="22"/>
          <w:szCs w:val="22"/>
        </w:rPr>
        <w:t xml:space="preserve"> U</w:t>
      </w:r>
      <w:r w:rsidRPr="009601E9">
        <w:rPr>
          <w:rFonts w:ascii="Calibri" w:eastAsia="Calibri" w:hAnsi="Calibri" w:cs="Arial"/>
          <w:sz w:val="22"/>
          <w:szCs w:val="22"/>
        </w:rPr>
        <w:t>staw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.</w:t>
      </w:r>
    </w:p>
    <w:p w14:paraId="3A0B9EBB" w14:textId="77777777" w:rsidR="006122FD" w:rsidRPr="009601E9" w:rsidRDefault="006122FD" w:rsidP="006122FD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3. Wykonawca ponosi pełn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odpowiedzialno</w:t>
      </w:r>
      <w:r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Pr="009601E9">
        <w:rPr>
          <w:rFonts w:ascii="Calibri" w:eastAsia="Calibri" w:hAnsi="Calibri" w:cs="Arial"/>
          <w:sz w:val="22"/>
          <w:szCs w:val="22"/>
        </w:rPr>
        <w:t>za roboty</w:t>
      </w:r>
      <w:r w:rsidR="005C3652" w:rsidRPr="009601E9">
        <w:rPr>
          <w:rFonts w:ascii="Calibri" w:eastAsia="Calibri" w:hAnsi="Calibri" w:cs="Arial"/>
          <w:sz w:val="22"/>
          <w:szCs w:val="22"/>
        </w:rPr>
        <w:t xml:space="preserve"> budowlane</w:t>
      </w:r>
      <w:r w:rsidRPr="009601E9">
        <w:rPr>
          <w:rFonts w:ascii="Calibri" w:eastAsia="Calibri" w:hAnsi="Calibri" w:cs="Arial"/>
          <w:sz w:val="22"/>
          <w:szCs w:val="22"/>
        </w:rPr>
        <w:t>, które wykonuje przy pomocy podwykonawcy/ów</w:t>
      </w:r>
      <w:r w:rsidR="005C3652" w:rsidRPr="009601E9">
        <w:rPr>
          <w:rFonts w:ascii="Calibri" w:eastAsia="Calibri" w:hAnsi="Calibri" w:cs="Arial"/>
          <w:sz w:val="22"/>
          <w:szCs w:val="22"/>
        </w:rPr>
        <w:t xml:space="preserve"> oraz</w:t>
      </w:r>
      <w:r w:rsidRPr="009601E9">
        <w:rPr>
          <w:rFonts w:ascii="Calibri" w:eastAsia="Calibri" w:hAnsi="Calibri" w:cs="Arial"/>
          <w:sz w:val="22"/>
          <w:szCs w:val="22"/>
        </w:rPr>
        <w:t xml:space="preserve"> dostawców.</w:t>
      </w:r>
    </w:p>
    <w:p w14:paraId="6AD54732" w14:textId="3618F8E7" w:rsidR="006122FD" w:rsidRPr="009601E9" w:rsidRDefault="006122FD" w:rsidP="006122FD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4. Wykonawca, podwykonawca lub dalszy podwykonawca zamówienia na roboty budowlane zamierzaj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 zawrze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umow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o podwykonawstwo, której przedmiotem s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roboty budowlane, jest 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zany, w trakcie realizacji zamówienia na roboty budowlane przed zawarciem umowy o podwykonawstwo lub dalsze podwykonawstwo, do przedło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 xml:space="preserve">enia </w:t>
      </w:r>
      <w:r w:rsidR="006A25F6" w:rsidRPr="009601E9">
        <w:rPr>
          <w:rFonts w:ascii="Calibri" w:eastAsia="Calibri" w:hAnsi="Calibri" w:cs="Arial"/>
          <w:sz w:val="22"/>
          <w:szCs w:val="22"/>
        </w:rPr>
        <w:t>Z</w:t>
      </w:r>
      <w:r w:rsidRPr="009601E9">
        <w:rPr>
          <w:rFonts w:ascii="Calibri" w:eastAsia="Calibri" w:hAnsi="Calibri" w:cs="Arial"/>
          <w:sz w:val="22"/>
          <w:szCs w:val="22"/>
        </w:rPr>
        <w:t>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cemu projektu tej umowy, przy czym podwykonawca lub dalszy podwykonawca jest 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zany doł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czy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zgod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6A25F6" w:rsidRPr="009601E9">
        <w:rPr>
          <w:rFonts w:ascii="Calibri" w:eastAsia="Calibri" w:hAnsi="Calibri" w:cs="Arial"/>
          <w:sz w:val="22"/>
          <w:szCs w:val="22"/>
        </w:rPr>
        <w:t>W</w:t>
      </w:r>
      <w:r w:rsidRPr="009601E9">
        <w:rPr>
          <w:rFonts w:ascii="Calibri" w:eastAsia="Calibri" w:hAnsi="Calibri" w:cs="Arial"/>
          <w:sz w:val="22"/>
          <w:szCs w:val="22"/>
        </w:rPr>
        <w:t>ykonawcy na zawarcie umowy o podwykonawstwo o tre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zgodnej z projektem umowy.</w:t>
      </w:r>
    </w:p>
    <w:p w14:paraId="13192C26" w14:textId="77119885" w:rsidR="006122FD" w:rsidRPr="009601E9" w:rsidRDefault="006122FD" w:rsidP="006122FD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5. Termin zapłaty wynagrodzenia podwykonawcy lub dalszemu podwykonawcy przewidziany w umowie o podwykonawstwo nie mo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by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dłu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szy ni</w:t>
      </w:r>
      <w:r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Pr="009601E9">
        <w:rPr>
          <w:rFonts w:ascii="Calibri" w:eastAsia="Calibri" w:hAnsi="Calibri" w:cs="Arial"/>
          <w:sz w:val="22"/>
          <w:szCs w:val="22"/>
        </w:rPr>
        <w:t>30 dni od dnia dor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 xml:space="preserve">czenia </w:t>
      </w:r>
      <w:r w:rsidR="006A25F6" w:rsidRPr="009601E9">
        <w:rPr>
          <w:rFonts w:ascii="Calibri" w:eastAsia="Calibri" w:hAnsi="Calibri" w:cs="Arial"/>
          <w:sz w:val="22"/>
          <w:szCs w:val="22"/>
        </w:rPr>
        <w:t>W</w:t>
      </w:r>
      <w:r w:rsidRPr="009601E9">
        <w:rPr>
          <w:rFonts w:ascii="Calibri" w:eastAsia="Calibri" w:hAnsi="Calibri" w:cs="Arial"/>
          <w:sz w:val="22"/>
          <w:szCs w:val="22"/>
        </w:rPr>
        <w:t>ykonawcy, podwykonawcy lub dalszemu podwykonawcy faktury lub rachunku, potwierdzaj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cych wykonanie zleconej podwykonawcy lub dalszemu podwykonawcy dostawy, usługi lub roboty budowlanej.</w:t>
      </w:r>
    </w:p>
    <w:p w14:paraId="47BF5F55" w14:textId="57E5607A" w:rsidR="006122FD" w:rsidRPr="009601E9" w:rsidRDefault="006122FD" w:rsidP="006122FD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6.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cy, w terminie 14 dni mo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zgłosi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pisemne zastrze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enia do projektu umowy o podwykonawstwo, której przedmiotem s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roboty budowlane</w:t>
      </w:r>
      <w:r w:rsidR="006A25F6" w:rsidRPr="009601E9">
        <w:rPr>
          <w:rFonts w:ascii="Calibri" w:eastAsia="Calibri" w:hAnsi="Calibri" w:cs="Arial"/>
          <w:sz w:val="22"/>
          <w:szCs w:val="22"/>
        </w:rPr>
        <w:t>, a w szczególności</w:t>
      </w:r>
      <w:r w:rsidRPr="009601E9">
        <w:rPr>
          <w:rFonts w:ascii="Calibri" w:eastAsia="Calibri" w:hAnsi="Calibri" w:cs="Arial"/>
          <w:sz w:val="22"/>
          <w:szCs w:val="22"/>
        </w:rPr>
        <w:t>:</w:t>
      </w:r>
    </w:p>
    <w:p w14:paraId="13B91C32" w14:textId="77777777" w:rsidR="006122FD" w:rsidRPr="009601E9" w:rsidRDefault="006122FD" w:rsidP="006122FD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1) niespełniaj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cej wymaga</w:t>
      </w:r>
      <w:r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Pr="009601E9">
        <w:rPr>
          <w:rFonts w:ascii="Calibri" w:eastAsia="Calibri" w:hAnsi="Calibri" w:cs="Arial"/>
          <w:sz w:val="22"/>
          <w:szCs w:val="22"/>
        </w:rPr>
        <w:t>okre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 xml:space="preserve">lonych w </w:t>
      </w:r>
      <w:r w:rsidR="001803E7" w:rsidRPr="009601E9">
        <w:rPr>
          <w:rFonts w:ascii="Calibri" w:eastAsia="Calibri" w:hAnsi="Calibri" w:cs="Arial"/>
          <w:sz w:val="22"/>
          <w:szCs w:val="22"/>
        </w:rPr>
        <w:t>zapytaniu ofertowym</w:t>
      </w:r>
      <w:r w:rsidRPr="009601E9">
        <w:rPr>
          <w:rFonts w:ascii="Calibri" w:eastAsia="Calibri" w:hAnsi="Calibri" w:cs="Arial"/>
          <w:sz w:val="22"/>
          <w:szCs w:val="22"/>
        </w:rPr>
        <w:t>;</w:t>
      </w:r>
    </w:p>
    <w:p w14:paraId="3F7B5540" w14:textId="77777777" w:rsidR="006122FD" w:rsidRPr="009601E9" w:rsidRDefault="006122FD" w:rsidP="006122FD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2) gdy przewiduje termin zapłaty wynagrodzenia dłu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szy ni</w:t>
      </w:r>
      <w:r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Pr="009601E9">
        <w:rPr>
          <w:rFonts w:ascii="Calibri" w:eastAsia="Calibri" w:hAnsi="Calibri" w:cs="Arial"/>
          <w:sz w:val="22"/>
          <w:szCs w:val="22"/>
        </w:rPr>
        <w:t>okre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lony w ust. 5.</w:t>
      </w:r>
    </w:p>
    <w:p w14:paraId="79823CBB" w14:textId="380BFF9D" w:rsidR="006122FD" w:rsidRPr="009601E9" w:rsidRDefault="006122FD" w:rsidP="006122FD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7. Niezgłoszenie pisemnych zastrze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Pr="009601E9">
        <w:rPr>
          <w:rFonts w:ascii="Calibri" w:eastAsia="Calibri" w:hAnsi="Calibri" w:cs="Arial"/>
          <w:sz w:val="22"/>
          <w:szCs w:val="22"/>
        </w:rPr>
        <w:t>do przedło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onego projektu umowy o podwykonawstwo, której przedmiotem s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 xml:space="preserve">roboty budowlane, </w:t>
      </w:r>
      <w:r w:rsidR="006A25F6" w:rsidRPr="009601E9">
        <w:rPr>
          <w:rFonts w:ascii="Calibri" w:eastAsia="Calibri" w:hAnsi="Calibri" w:cs="Arial"/>
          <w:sz w:val="22"/>
          <w:szCs w:val="22"/>
        </w:rPr>
        <w:t xml:space="preserve"> nie jest tożsame z</w:t>
      </w:r>
      <w:r w:rsidRPr="009601E9">
        <w:rPr>
          <w:rFonts w:ascii="Calibri" w:eastAsia="Calibri" w:hAnsi="Calibri" w:cs="Arial"/>
          <w:sz w:val="22"/>
          <w:szCs w:val="22"/>
        </w:rPr>
        <w:t xml:space="preserve"> akceptacj</w:t>
      </w:r>
      <w:r w:rsidR="006A25F6"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TimesNewRoman" w:hAnsi="Calibri" w:cs="Arial"/>
          <w:sz w:val="22"/>
          <w:szCs w:val="22"/>
        </w:rPr>
        <w:t xml:space="preserve"> </w:t>
      </w:r>
      <w:r w:rsidRPr="009601E9">
        <w:rPr>
          <w:rFonts w:ascii="Calibri" w:eastAsia="Calibri" w:hAnsi="Calibri" w:cs="Arial"/>
          <w:sz w:val="22"/>
          <w:szCs w:val="22"/>
        </w:rPr>
        <w:t>projektu umowy przez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cego.</w:t>
      </w:r>
    </w:p>
    <w:p w14:paraId="1460D2E3" w14:textId="77777777" w:rsidR="006122FD" w:rsidRPr="009601E9" w:rsidRDefault="006122FD" w:rsidP="006122FD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8. Wykonawca, podwykonawca lub dalszy podwykonawca zamówienia na roboty budowlane zobowi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zany jest do przedło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enia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cemu po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wiadczon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za zgodno</w:t>
      </w:r>
      <w:r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Pr="009601E9">
        <w:rPr>
          <w:rFonts w:ascii="Calibri" w:eastAsia="Calibri" w:hAnsi="Calibri" w:cs="Arial"/>
          <w:sz w:val="22"/>
          <w:szCs w:val="22"/>
        </w:rPr>
        <w:t>z oryginałem kopii ka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dej zawartej umowy o podwykonawstwo oraz kopii ka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dej zmiany umowy o podwykonawstwo w terminie 7 dni od dnia ich zawarcia.</w:t>
      </w:r>
    </w:p>
    <w:p w14:paraId="6187192B" w14:textId="77587DDD" w:rsidR="006122FD" w:rsidRPr="009601E9" w:rsidRDefault="006122FD" w:rsidP="006122FD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9.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 mo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zgłosi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pisemny sprzeciw do umowy o podwykonawstwo, której przedmiotem s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roboty budowlane</w:t>
      </w:r>
      <w:r w:rsidR="00DB14AC" w:rsidRPr="009601E9">
        <w:rPr>
          <w:rFonts w:ascii="Calibri" w:eastAsia="Calibri" w:hAnsi="Calibri" w:cs="Arial"/>
          <w:sz w:val="22"/>
          <w:szCs w:val="22"/>
        </w:rPr>
        <w:t>.</w:t>
      </w:r>
      <w:r w:rsidRPr="009601E9">
        <w:rPr>
          <w:rFonts w:ascii="Calibri" w:eastAsia="Calibri" w:hAnsi="Calibri" w:cs="Arial"/>
          <w:sz w:val="22"/>
          <w:szCs w:val="22"/>
        </w:rPr>
        <w:t xml:space="preserve"> </w:t>
      </w:r>
    </w:p>
    <w:p w14:paraId="16DD6422" w14:textId="02912753" w:rsidR="006122FD" w:rsidRPr="009601E9" w:rsidRDefault="006122FD" w:rsidP="006122FD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10. Niezgłoszenie pisemnego sprzeciwu do przedło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onej umowy o podwykonawstwo, której przedmiotem s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 xml:space="preserve">roboty budowlane, </w:t>
      </w:r>
      <w:r w:rsidR="00313CA4" w:rsidRPr="009601E9">
        <w:rPr>
          <w:rFonts w:ascii="Calibri" w:eastAsia="Calibri" w:hAnsi="Calibri" w:cs="Arial"/>
          <w:sz w:val="22"/>
          <w:szCs w:val="22"/>
        </w:rPr>
        <w:t xml:space="preserve">nie jest tożsame z </w:t>
      </w:r>
      <w:r w:rsidRPr="009601E9">
        <w:rPr>
          <w:rFonts w:ascii="Calibri" w:eastAsia="Calibri" w:hAnsi="Calibri" w:cs="Arial"/>
          <w:sz w:val="22"/>
          <w:szCs w:val="22"/>
        </w:rPr>
        <w:t>akceptacj</w:t>
      </w:r>
      <w:r w:rsidR="00313CA4" w:rsidRPr="009601E9">
        <w:rPr>
          <w:rFonts w:ascii="Calibri" w:eastAsia="Calibri" w:hAnsi="Calibri" w:cs="Arial"/>
          <w:sz w:val="22"/>
          <w:szCs w:val="22"/>
        </w:rPr>
        <w:t>ą</w:t>
      </w:r>
      <w:r w:rsidRPr="009601E9">
        <w:rPr>
          <w:rFonts w:ascii="Calibri" w:eastAsia="TimesNewRoman" w:hAnsi="Calibri" w:cs="Arial"/>
          <w:sz w:val="22"/>
          <w:szCs w:val="22"/>
        </w:rPr>
        <w:t xml:space="preserve"> </w:t>
      </w:r>
      <w:r w:rsidRPr="009601E9">
        <w:rPr>
          <w:rFonts w:ascii="Calibri" w:eastAsia="Calibri" w:hAnsi="Calibri" w:cs="Arial"/>
          <w:sz w:val="22"/>
          <w:szCs w:val="22"/>
        </w:rPr>
        <w:t>umowy przez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cego.</w:t>
      </w:r>
    </w:p>
    <w:p w14:paraId="46573A34" w14:textId="77777777" w:rsidR="006122FD" w:rsidRPr="009601E9" w:rsidRDefault="006122FD" w:rsidP="006122FD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</w:t>
      </w:r>
      <w:r w:rsidR="000F553A" w:rsidRPr="009601E9">
        <w:rPr>
          <w:rFonts w:ascii="Calibri" w:eastAsia="Calibri" w:hAnsi="Calibri" w:cs="Arial"/>
          <w:sz w:val="22"/>
          <w:szCs w:val="22"/>
        </w:rPr>
        <w:t>1</w:t>
      </w:r>
      <w:r w:rsidRPr="009601E9">
        <w:rPr>
          <w:rFonts w:ascii="Calibri" w:eastAsia="Calibri" w:hAnsi="Calibri" w:cs="Arial"/>
          <w:sz w:val="22"/>
          <w:szCs w:val="22"/>
        </w:rPr>
        <w:t>. W przypadku</w:t>
      </w:r>
      <w:r w:rsidR="000F553A" w:rsidRPr="009601E9">
        <w:rPr>
          <w:rFonts w:ascii="Calibri" w:eastAsia="Calibri" w:hAnsi="Calibri" w:cs="Arial"/>
          <w:sz w:val="22"/>
          <w:szCs w:val="22"/>
        </w:rPr>
        <w:t xml:space="preserve"> gdy</w:t>
      </w:r>
      <w:r w:rsidRPr="009601E9">
        <w:rPr>
          <w:rFonts w:ascii="Calibri" w:eastAsia="Calibri" w:hAnsi="Calibri" w:cs="Arial"/>
          <w:sz w:val="22"/>
          <w:szCs w:val="22"/>
        </w:rPr>
        <w:t xml:space="preserve"> termin zapłaty wynagrodzenia jest dłu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szy ni</w:t>
      </w:r>
      <w:r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Pr="009601E9">
        <w:rPr>
          <w:rFonts w:ascii="Calibri" w:eastAsia="Calibri" w:hAnsi="Calibri" w:cs="Arial"/>
          <w:sz w:val="22"/>
          <w:szCs w:val="22"/>
        </w:rPr>
        <w:t>okre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lony w ust. 5,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 informuje o tym Wykonawc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 xml:space="preserve">i wzywa go do </w:t>
      </w:r>
      <w:r w:rsidR="000F553A" w:rsidRPr="009601E9">
        <w:rPr>
          <w:rFonts w:ascii="Calibri" w:eastAsia="Calibri" w:hAnsi="Calibri" w:cs="Arial"/>
          <w:sz w:val="22"/>
          <w:szCs w:val="22"/>
        </w:rPr>
        <w:t xml:space="preserve">wprowadzenia </w:t>
      </w:r>
      <w:r w:rsidRPr="009601E9">
        <w:rPr>
          <w:rFonts w:ascii="Calibri" w:eastAsia="Calibri" w:hAnsi="Calibri" w:cs="Arial"/>
          <w:sz w:val="22"/>
          <w:szCs w:val="22"/>
        </w:rPr>
        <w:t>zmiany tej umowy pod rygorem wyst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pienia o zapłat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kary umownej.</w:t>
      </w:r>
    </w:p>
    <w:p w14:paraId="1B60AC2B" w14:textId="77777777" w:rsidR="006122FD" w:rsidRPr="009601E9" w:rsidRDefault="000F553A" w:rsidP="006122FD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12</w:t>
      </w:r>
      <w:r w:rsidR="006122FD" w:rsidRPr="009601E9">
        <w:rPr>
          <w:rFonts w:ascii="Calibri" w:eastAsia="Calibri" w:hAnsi="Calibri" w:cs="Arial"/>
          <w:sz w:val="22"/>
          <w:szCs w:val="22"/>
        </w:rPr>
        <w:t>. Wykonawca zobowi</w:t>
      </w:r>
      <w:r w:rsidR="006122FD" w:rsidRPr="009601E9">
        <w:rPr>
          <w:rFonts w:ascii="Calibri" w:eastAsia="TimesNewRoman" w:hAnsi="Calibri" w:cs="Arial"/>
          <w:sz w:val="22"/>
          <w:szCs w:val="22"/>
        </w:rPr>
        <w:t>ą</w:t>
      </w:r>
      <w:r w:rsidR="006122FD" w:rsidRPr="009601E9">
        <w:rPr>
          <w:rFonts w:ascii="Calibri" w:eastAsia="Calibri" w:hAnsi="Calibri" w:cs="Arial"/>
          <w:sz w:val="22"/>
          <w:szCs w:val="22"/>
        </w:rPr>
        <w:t>zuje si</w:t>
      </w:r>
      <w:r w:rsidR="006122FD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6122FD" w:rsidRPr="009601E9">
        <w:rPr>
          <w:rFonts w:ascii="Calibri" w:eastAsia="Calibri" w:hAnsi="Calibri" w:cs="Arial"/>
          <w:sz w:val="22"/>
          <w:szCs w:val="22"/>
        </w:rPr>
        <w:t>zawrze</w:t>
      </w:r>
      <w:r w:rsidR="006122FD"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="006122FD" w:rsidRPr="009601E9">
        <w:rPr>
          <w:rFonts w:ascii="Calibri" w:eastAsia="Calibri" w:hAnsi="Calibri" w:cs="Arial"/>
          <w:sz w:val="22"/>
          <w:szCs w:val="22"/>
        </w:rPr>
        <w:t>w umowach z podwykonawcami i dalszymi podwykonawcami zapisu o obowi</w:t>
      </w:r>
      <w:r w:rsidR="006122FD" w:rsidRPr="009601E9">
        <w:rPr>
          <w:rFonts w:ascii="Calibri" w:eastAsia="TimesNewRoman" w:hAnsi="Calibri" w:cs="Arial"/>
          <w:sz w:val="22"/>
          <w:szCs w:val="22"/>
        </w:rPr>
        <w:t>ą</w:t>
      </w:r>
      <w:r w:rsidR="006122FD" w:rsidRPr="009601E9">
        <w:rPr>
          <w:rFonts w:ascii="Calibri" w:eastAsia="Calibri" w:hAnsi="Calibri" w:cs="Arial"/>
          <w:sz w:val="22"/>
          <w:szCs w:val="22"/>
        </w:rPr>
        <w:t>zku zapoznania si</w:t>
      </w:r>
      <w:r w:rsidR="006122FD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6122FD" w:rsidRPr="009601E9">
        <w:rPr>
          <w:rFonts w:ascii="Calibri" w:eastAsia="Calibri" w:hAnsi="Calibri" w:cs="Arial"/>
          <w:sz w:val="22"/>
          <w:szCs w:val="22"/>
        </w:rPr>
        <w:t>z niniejsz</w:t>
      </w:r>
      <w:r w:rsidR="006122FD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6122FD" w:rsidRPr="009601E9">
        <w:rPr>
          <w:rFonts w:ascii="Calibri" w:eastAsia="Calibri" w:hAnsi="Calibri" w:cs="Arial"/>
          <w:sz w:val="22"/>
          <w:szCs w:val="22"/>
        </w:rPr>
        <w:t>umow</w:t>
      </w:r>
      <w:r w:rsidR="006122FD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6122FD" w:rsidRPr="009601E9">
        <w:rPr>
          <w:rFonts w:ascii="Calibri" w:eastAsia="Calibri" w:hAnsi="Calibri" w:cs="Arial"/>
          <w:sz w:val="22"/>
          <w:szCs w:val="22"/>
        </w:rPr>
        <w:t>i o</w:t>
      </w:r>
      <w:r w:rsidR="006122FD" w:rsidRPr="009601E9">
        <w:rPr>
          <w:rFonts w:ascii="Calibri" w:eastAsia="TimesNewRoman" w:hAnsi="Calibri" w:cs="Arial"/>
          <w:sz w:val="22"/>
          <w:szCs w:val="22"/>
        </w:rPr>
        <w:t>ś</w:t>
      </w:r>
      <w:r w:rsidR="006122FD" w:rsidRPr="009601E9">
        <w:rPr>
          <w:rFonts w:ascii="Calibri" w:eastAsia="Calibri" w:hAnsi="Calibri" w:cs="Arial"/>
          <w:sz w:val="22"/>
          <w:szCs w:val="22"/>
        </w:rPr>
        <w:t xml:space="preserve">wiadczenie, </w:t>
      </w:r>
      <w:r w:rsidR="006122FD" w:rsidRPr="009601E9">
        <w:rPr>
          <w:rFonts w:ascii="Calibri" w:eastAsia="TimesNewRoman" w:hAnsi="Calibri" w:cs="Arial"/>
          <w:sz w:val="22"/>
          <w:szCs w:val="22"/>
        </w:rPr>
        <w:t>ż</w:t>
      </w:r>
      <w:r w:rsidR="006122FD" w:rsidRPr="009601E9">
        <w:rPr>
          <w:rFonts w:ascii="Calibri" w:eastAsia="Calibri" w:hAnsi="Calibri" w:cs="Arial"/>
          <w:sz w:val="22"/>
          <w:szCs w:val="22"/>
        </w:rPr>
        <w:t>e j</w:t>
      </w:r>
      <w:r w:rsidR="006122FD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6122FD" w:rsidRPr="009601E9">
        <w:rPr>
          <w:rFonts w:ascii="Calibri" w:eastAsia="Calibri" w:hAnsi="Calibri" w:cs="Arial"/>
          <w:sz w:val="22"/>
          <w:szCs w:val="22"/>
        </w:rPr>
        <w:t>akceptuj</w:t>
      </w:r>
      <w:r w:rsidR="006122FD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6122FD" w:rsidRPr="009601E9">
        <w:rPr>
          <w:rFonts w:ascii="Calibri" w:eastAsia="Calibri" w:hAnsi="Calibri" w:cs="Arial"/>
          <w:sz w:val="22"/>
          <w:szCs w:val="22"/>
        </w:rPr>
        <w:t>i b</w:t>
      </w:r>
      <w:r w:rsidR="006122FD" w:rsidRPr="009601E9">
        <w:rPr>
          <w:rFonts w:ascii="Calibri" w:eastAsia="TimesNewRoman" w:hAnsi="Calibri" w:cs="Arial"/>
          <w:sz w:val="22"/>
          <w:szCs w:val="22"/>
        </w:rPr>
        <w:t>ę</w:t>
      </w:r>
      <w:r w:rsidR="006122FD" w:rsidRPr="009601E9">
        <w:rPr>
          <w:rFonts w:ascii="Calibri" w:eastAsia="Calibri" w:hAnsi="Calibri" w:cs="Arial"/>
          <w:sz w:val="22"/>
          <w:szCs w:val="22"/>
        </w:rPr>
        <w:t>d</w:t>
      </w:r>
      <w:r w:rsidR="006122FD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6122FD" w:rsidRPr="009601E9">
        <w:rPr>
          <w:rFonts w:ascii="Calibri" w:eastAsia="Calibri" w:hAnsi="Calibri" w:cs="Arial"/>
          <w:sz w:val="22"/>
          <w:szCs w:val="22"/>
        </w:rPr>
        <w:t>respektowa</w:t>
      </w:r>
      <w:r w:rsidR="006122FD"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="006122FD" w:rsidRPr="009601E9">
        <w:rPr>
          <w:rFonts w:ascii="Calibri" w:eastAsia="Calibri" w:hAnsi="Calibri" w:cs="Arial"/>
          <w:sz w:val="22"/>
          <w:szCs w:val="22"/>
        </w:rPr>
        <w:t>jej postanowienia.</w:t>
      </w:r>
    </w:p>
    <w:p w14:paraId="66B9A7D7" w14:textId="159E5EF7" w:rsidR="006122FD" w:rsidRPr="009601E9" w:rsidRDefault="006122FD" w:rsidP="006122FD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</w:t>
      </w:r>
      <w:r w:rsidR="000F553A" w:rsidRPr="009601E9">
        <w:rPr>
          <w:rFonts w:ascii="Calibri" w:eastAsia="Calibri" w:hAnsi="Calibri" w:cs="Arial"/>
          <w:sz w:val="22"/>
          <w:szCs w:val="22"/>
        </w:rPr>
        <w:t>3</w:t>
      </w:r>
      <w:r w:rsidRPr="009601E9">
        <w:rPr>
          <w:rFonts w:ascii="Calibri" w:eastAsia="Calibri" w:hAnsi="Calibri" w:cs="Arial"/>
          <w:sz w:val="22"/>
          <w:szCs w:val="22"/>
        </w:rPr>
        <w:t>. Zapisy w umowach z podwykonawcami i/lub dalszymi podwykonawcami, dostawcami dotycz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 xml:space="preserve">ce m.in. kar, </w:t>
      </w:r>
      <w:proofErr w:type="spellStart"/>
      <w:r w:rsidRPr="009601E9">
        <w:rPr>
          <w:rFonts w:ascii="Calibri" w:eastAsia="Calibri" w:hAnsi="Calibri" w:cs="Arial"/>
          <w:sz w:val="22"/>
          <w:szCs w:val="22"/>
        </w:rPr>
        <w:t>odst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pie</w:t>
      </w:r>
      <w:r w:rsidRPr="009601E9">
        <w:rPr>
          <w:rFonts w:ascii="Calibri" w:eastAsia="TimesNewRoman" w:hAnsi="Calibri" w:cs="Arial"/>
          <w:sz w:val="22"/>
          <w:szCs w:val="22"/>
        </w:rPr>
        <w:t>ń</w:t>
      </w:r>
      <w:proofErr w:type="spellEnd"/>
      <w:r w:rsidRPr="009601E9">
        <w:rPr>
          <w:rFonts w:ascii="Calibri" w:eastAsia="Calibri" w:hAnsi="Calibri" w:cs="Arial"/>
          <w:sz w:val="22"/>
          <w:szCs w:val="22"/>
        </w:rPr>
        <w:t>, potr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</w:t>
      </w:r>
      <w:r w:rsidRPr="009601E9">
        <w:rPr>
          <w:rFonts w:ascii="Calibri" w:eastAsia="TimesNewRoman" w:hAnsi="Calibri" w:cs="Arial"/>
          <w:sz w:val="22"/>
          <w:szCs w:val="22"/>
        </w:rPr>
        <w:t>ń</w:t>
      </w:r>
      <w:r w:rsidRPr="009601E9">
        <w:rPr>
          <w:rFonts w:ascii="Calibri" w:eastAsia="Calibri" w:hAnsi="Calibri" w:cs="Arial"/>
          <w:sz w:val="22"/>
          <w:szCs w:val="22"/>
        </w:rPr>
        <w:t>, skutków nieprawidłowego realizowania umowy, zapisów dot. porz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dku i zasad bhp, gwarancji nie mog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by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mniej korzystne dla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cego.</w:t>
      </w:r>
    </w:p>
    <w:p w14:paraId="7B68C21C" w14:textId="77777777" w:rsidR="00692691" w:rsidRPr="009601E9" w:rsidRDefault="006122FD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16. Przepisy ust. 4</w:t>
      </w:r>
      <w:r w:rsidRPr="009601E9">
        <w:rPr>
          <w:rFonts w:ascii="Calibri" w:eastAsia="Calibri" w:hAnsi="Calibri" w:cs="Arial"/>
          <w:b/>
          <w:bCs/>
          <w:sz w:val="22"/>
          <w:szCs w:val="22"/>
        </w:rPr>
        <w:t>-</w:t>
      </w:r>
      <w:r w:rsidRPr="009601E9">
        <w:rPr>
          <w:rFonts w:ascii="Calibri" w:eastAsia="Calibri" w:hAnsi="Calibri" w:cs="Arial"/>
          <w:sz w:val="22"/>
          <w:szCs w:val="22"/>
        </w:rPr>
        <w:t>1</w:t>
      </w:r>
      <w:r w:rsidR="000F553A" w:rsidRPr="009601E9">
        <w:rPr>
          <w:rFonts w:ascii="Calibri" w:eastAsia="Calibri" w:hAnsi="Calibri" w:cs="Arial"/>
          <w:sz w:val="22"/>
          <w:szCs w:val="22"/>
        </w:rPr>
        <w:t>3</w:t>
      </w:r>
      <w:r w:rsidRPr="009601E9">
        <w:rPr>
          <w:rFonts w:ascii="Calibri" w:eastAsia="Calibri" w:hAnsi="Calibri" w:cs="Arial"/>
          <w:sz w:val="22"/>
          <w:szCs w:val="22"/>
        </w:rPr>
        <w:t xml:space="preserve"> stosuje si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odpowiednio do zmian tej umowy o podwykonawstwo.</w:t>
      </w:r>
    </w:p>
    <w:p w14:paraId="7CEBB8A9" w14:textId="77777777" w:rsidR="00446373" w:rsidRPr="009601E9" w:rsidRDefault="00692691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17.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 W przypadku realizacji cz</w:t>
      </w:r>
      <w:r w:rsidR="00446373" w:rsidRPr="009601E9">
        <w:rPr>
          <w:rFonts w:ascii="Calibri" w:eastAsia="TimesNewRoman" w:hAnsi="Calibri" w:cs="Arial"/>
          <w:sz w:val="22"/>
          <w:szCs w:val="22"/>
        </w:rPr>
        <w:t>ęś</w:t>
      </w:r>
      <w:r w:rsidR="00446373" w:rsidRPr="009601E9">
        <w:rPr>
          <w:rFonts w:ascii="Calibri" w:eastAsia="Calibri" w:hAnsi="Calibri" w:cs="Arial"/>
          <w:sz w:val="22"/>
          <w:szCs w:val="22"/>
        </w:rPr>
        <w:t>ci przedmiotu niniejszej umowy przez podwykonawc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446373" w:rsidRPr="009601E9">
        <w:rPr>
          <w:rFonts w:ascii="Calibri" w:eastAsia="Calibri" w:hAnsi="Calibri" w:cs="Arial"/>
          <w:sz w:val="22"/>
          <w:szCs w:val="22"/>
        </w:rPr>
        <w:t>b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d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ź </w:t>
      </w:r>
      <w:r w:rsidR="00446373" w:rsidRPr="009601E9">
        <w:rPr>
          <w:rFonts w:ascii="Calibri" w:eastAsia="Calibri" w:hAnsi="Calibri" w:cs="Arial"/>
          <w:sz w:val="22"/>
          <w:szCs w:val="22"/>
        </w:rPr>
        <w:t>dalszego podwykonawc</w:t>
      </w:r>
      <w:r w:rsidR="00446373" w:rsidRPr="009601E9">
        <w:rPr>
          <w:rFonts w:ascii="Calibri" w:eastAsia="TimesNewRoman" w:hAnsi="Calibri" w:cs="Arial"/>
          <w:sz w:val="22"/>
          <w:szCs w:val="22"/>
        </w:rPr>
        <w:t>ę</w:t>
      </w:r>
      <w:r w:rsidR="00446373" w:rsidRPr="009601E9">
        <w:rPr>
          <w:rFonts w:ascii="Calibri" w:eastAsia="Calibri" w:hAnsi="Calibri" w:cs="Arial"/>
          <w:sz w:val="22"/>
          <w:szCs w:val="22"/>
        </w:rPr>
        <w:t>,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cy zastrzega sobie prawo wgl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du w dokumenty finansowe potwierdzaj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ce uregulowanie nale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no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ci wynikaj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cych z umowy pomi</w:t>
      </w:r>
      <w:r w:rsidR="00446373" w:rsidRPr="009601E9">
        <w:rPr>
          <w:rFonts w:ascii="Calibri" w:eastAsia="TimesNewRoman" w:hAnsi="Calibri" w:cs="Arial"/>
          <w:sz w:val="22"/>
          <w:szCs w:val="22"/>
        </w:rPr>
        <w:t>ę</w:t>
      </w:r>
      <w:r w:rsidR="00446373" w:rsidRPr="009601E9">
        <w:rPr>
          <w:rFonts w:ascii="Calibri" w:eastAsia="Calibri" w:hAnsi="Calibri" w:cs="Arial"/>
          <w:sz w:val="22"/>
          <w:szCs w:val="22"/>
        </w:rPr>
        <w:t>dzy Wykonawc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446373" w:rsidRPr="009601E9">
        <w:rPr>
          <w:rFonts w:ascii="Calibri" w:eastAsia="Calibri" w:hAnsi="Calibri" w:cs="Arial"/>
          <w:sz w:val="22"/>
          <w:szCs w:val="22"/>
        </w:rPr>
        <w:t>a podwykonawc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446373" w:rsidRPr="009601E9">
        <w:rPr>
          <w:rFonts w:ascii="Calibri" w:eastAsia="Calibri" w:hAnsi="Calibri" w:cs="Arial"/>
          <w:sz w:val="22"/>
          <w:szCs w:val="22"/>
        </w:rPr>
        <w:t>b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d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ź </w:t>
      </w:r>
      <w:r w:rsidR="00446373" w:rsidRPr="009601E9">
        <w:rPr>
          <w:rFonts w:ascii="Calibri" w:eastAsia="Calibri" w:hAnsi="Calibri" w:cs="Arial"/>
          <w:sz w:val="22"/>
          <w:szCs w:val="22"/>
        </w:rPr>
        <w:t>dalszym podwykonawc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.</w:t>
      </w:r>
    </w:p>
    <w:p w14:paraId="7A181B69" w14:textId="77777777" w:rsidR="00446373" w:rsidRPr="009601E9" w:rsidRDefault="00692691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18</w:t>
      </w:r>
      <w:r w:rsidR="00446373" w:rsidRPr="009601E9">
        <w:rPr>
          <w:rFonts w:ascii="Calibri" w:eastAsia="Calibri" w:hAnsi="Calibri" w:cs="Arial"/>
          <w:sz w:val="22"/>
          <w:szCs w:val="22"/>
        </w:rPr>
        <w:t>. Wykonawca obowi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zany jest informowa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="00446373" w:rsidRPr="009601E9">
        <w:rPr>
          <w:rFonts w:ascii="Calibri" w:eastAsia="Calibri" w:hAnsi="Calibri" w:cs="Arial"/>
          <w:sz w:val="22"/>
          <w:szCs w:val="22"/>
        </w:rPr>
        <w:t>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cego o wysoko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ci wynagrodzenia nale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nego podwykonawcom i o zapłatach dla podwykonawców a wraz z faktur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446373" w:rsidRPr="009601E9">
        <w:rPr>
          <w:rFonts w:ascii="Calibri" w:eastAsia="Calibri" w:hAnsi="Calibri" w:cs="Arial"/>
          <w:sz w:val="22"/>
          <w:szCs w:val="22"/>
        </w:rPr>
        <w:t>za wykonane roboty przedstawi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cemu kserokopie potwierdzonego przelewu bankowego na kwot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446373" w:rsidRPr="009601E9">
        <w:rPr>
          <w:rFonts w:ascii="Calibri" w:eastAsia="Calibri" w:hAnsi="Calibri" w:cs="Arial"/>
          <w:sz w:val="22"/>
          <w:szCs w:val="22"/>
        </w:rPr>
        <w:t>nale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n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446373" w:rsidRPr="009601E9">
        <w:rPr>
          <w:rFonts w:ascii="Calibri" w:eastAsia="Calibri" w:hAnsi="Calibri" w:cs="Arial"/>
          <w:sz w:val="22"/>
          <w:szCs w:val="22"/>
        </w:rPr>
        <w:t>podwykonawcom oraz 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wiadczenia podwykonawcy i/lub dalszego podwykonawcy/ dostawcy o uregulowaniu wymaganego wynagrodzenia i braku jakichkolwiek zaległo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ci.</w:t>
      </w:r>
    </w:p>
    <w:p w14:paraId="09E07A44" w14:textId="5F083661" w:rsidR="00446373" w:rsidRPr="009601E9" w:rsidRDefault="00692691" w:rsidP="00446373">
      <w:pPr>
        <w:autoSpaceDE w:val="0"/>
        <w:spacing w:after="120" w:line="276" w:lineRule="auto"/>
        <w:jc w:val="both"/>
        <w:rPr>
          <w:rFonts w:ascii="Calibri" w:hAnsi="Calibri"/>
          <w:strike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19.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cy dokonuje bezpo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redniej zapłaty wymagalnego wynagrodzenia przysługuj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cego podwykonawcy lub dalszemu podwykonawcy, który zawarł zaakceptowan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446373" w:rsidRPr="009601E9">
        <w:rPr>
          <w:rFonts w:ascii="Calibri" w:eastAsia="Calibri" w:hAnsi="Calibri" w:cs="Arial"/>
          <w:sz w:val="22"/>
          <w:szCs w:val="22"/>
        </w:rPr>
        <w:t>przez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cego umow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446373" w:rsidRPr="009601E9">
        <w:rPr>
          <w:rFonts w:ascii="Calibri" w:eastAsia="Calibri" w:hAnsi="Calibri" w:cs="Arial"/>
          <w:sz w:val="22"/>
          <w:szCs w:val="22"/>
        </w:rPr>
        <w:t>o podwykonawstwo, której przedmiotem s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446373" w:rsidRPr="009601E9">
        <w:rPr>
          <w:rFonts w:ascii="Calibri" w:eastAsia="Calibri" w:hAnsi="Calibri" w:cs="Arial"/>
          <w:sz w:val="22"/>
          <w:szCs w:val="22"/>
        </w:rPr>
        <w:t>roboty budowlane, lub który zawarł przedło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on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446373" w:rsidRPr="009601E9">
        <w:rPr>
          <w:rFonts w:ascii="Calibri" w:eastAsia="Calibri" w:hAnsi="Calibri" w:cs="Arial"/>
          <w:sz w:val="22"/>
          <w:szCs w:val="22"/>
        </w:rPr>
        <w:t>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cemu</w:t>
      </w:r>
      <w:r w:rsidR="00490DBA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446373" w:rsidRPr="009601E9">
        <w:rPr>
          <w:rFonts w:ascii="Calibri" w:eastAsia="Calibri" w:hAnsi="Calibri" w:cs="Arial"/>
          <w:sz w:val="22"/>
          <w:szCs w:val="22"/>
        </w:rPr>
        <w:t>umow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446373" w:rsidRPr="009601E9">
        <w:rPr>
          <w:rFonts w:ascii="Calibri" w:eastAsia="Calibri" w:hAnsi="Calibri" w:cs="Arial"/>
          <w:sz w:val="22"/>
          <w:szCs w:val="22"/>
        </w:rPr>
        <w:t>o podwykonawstwo, której przedmiotem s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446373" w:rsidRPr="009601E9">
        <w:rPr>
          <w:rFonts w:ascii="Calibri" w:eastAsia="Calibri" w:hAnsi="Calibri" w:cs="Arial"/>
          <w:sz w:val="22"/>
          <w:szCs w:val="22"/>
        </w:rPr>
        <w:t>dostawy lub usługi, w przypadku uchylenia si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446373" w:rsidRPr="009601E9">
        <w:rPr>
          <w:rFonts w:ascii="Calibri" w:eastAsia="Calibri" w:hAnsi="Calibri" w:cs="Arial"/>
          <w:sz w:val="22"/>
          <w:szCs w:val="22"/>
        </w:rPr>
        <w:t>od obowi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zku zapłaty odpowiednio przez </w:t>
      </w:r>
      <w:r w:rsidR="000B056C" w:rsidRPr="009601E9">
        <w:rPr>
          <w:rFonts w:ascii="Calibri" w:eastAsia="Calibri" w:hAnsi="Calibri" w:cs="Arial"/>
          <w:sz w:val="22"/>
          <w:szCs w:val="22"/>
        </w:rPr>
        <w:t>W</w:t>
      </w:r>
      <w:r w:rsidR="00446373" w:rsidRPr="009601E9">
        <w:rPr>
          <w:rFonts w:ascii="Calibri" w:eastAsia="Calibri" w:hAnsi="Calibri" w:cs="Arial"/>
          <w:sz w:val="22"/>
          <w:szCs w:val="22"/>
        </w:rPr>
        <w:t>ykonawc</w:t>
      </w:r>
      <w:r w:rsidR="00446373" w:rsidRPr="009601E9">
        <w:rPr>
          <w:rFonts w:ascii="Calibri" w:eastAsia="TimesNewRoman" w:hAnsi="Calibri" w:cs="Arial"/>
          <w:sz w:val="22"/>
          <w:szCs w:val="22"/>
        </w:rPr>
        <w:t>ę</w:t>
      </w:r>
      <w:r w:rsidR="00AC26B4" w:rsidRPr="009601E9">
        <w:rPr>
          <w:rFonts w:ascii="Calibri" w:eastAsia="TimesNewRoman" w:hAnsi="Calibri" w:cs="Arial"/>
          <w:sz w:val="22"/>
          <w:szCs w:val="22"/>
        </w:rPr>
        <w:t xml:space="preserve"> lub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 podwykonawc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ę  </w:t>
      </w:r>
      <w:r w:rsidR="00446373" w:rsidRPr="009601E9">
        <w:rPr>
          <w:rFonts w:ascii="Calibri" w:eastAsia="Calibri" w:hAnsi="Calibri" w:cs="Arial"/>
          <w:sz w:val="22"/>
          <w:szCs w:val="22"/>
        </w:rPr>
        <w:t>zamówienia na roboty budowlane.</w:t>
      </w:r>
    </w:p>
    <w:p w14:paraId="03BF4492" w14:textId="1D098FC0" w:rsidR="00446373" w:rsidRPr="009601E9" w:rsidRDefault="00692691" w:rsidP="00446373">
      <w:pPr>
        <w:autoSpaceDE w:val="0"/>
        <w:spacing w:after="120" w:line="276" w:lineRule="auto"/>
        <w:jc w:val="both"/>
        <w:rPr>
          <w:rFonts w:ascii="Calibri" w:hAnsi="Calibri"/>
          <w:strike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20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. Wynagrodzenie, o którym mowa w ust. </w:t>
      </w:r>
      <w:r w:rsidRPr="009601E9">
        <w:rPr>
          <w:rFonts w:ascii="Calibri" w:eastAsia="Calibri" w:hAnsi="Calibri" w:cs="Arial"/>
          <w:sz w:val="22"/>
          <w:szCs w:val="22"/>
        </w:rPr>
        <w:t>19</w:t>
      </w:r>
      <w:r w:rsidR="00446373" w:rsidRPr="009601E9">
        <w:rPr>
          <w:rFonts w:ascii="Calibri" w:eastAsia="Calibri" w:hAnsi="Calibri" w:cs="Arial"/>
          <w:sz w:val="22"/>
          <w:szCs w:val="22"/>
        </w:rPr>
        <w:t>, dotyczy wył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cznie nale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no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ci powstałych po zaakceptowaniu przez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cego umowy o podwykonawstwo, której przedmiotem s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446373" w:rsidRPr="009601E9">
        <w:rPr>
          <w:rFonts w:ascii="Calibri" w:eastAsia="Calibri" w:hAnsi="Calibri" w:cs="Arial"/>
          <w:sz w:val="22"/>
          <w:szCs w:val="22"/>
        </w:rPr>
        <w:t>roboty budowlane</w:t>
      </w:r>
      <w:r w:rsidR="006166BE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6A2D1D" w:rsidRPr="009601E9">
        <w:rPr>
          <w:rFonts w:ascii="Calibri" w:eastAsia="Calibri" w:hAnsi="Calibri" w:cs="Arial"/>
          <w:sz w:val="22"/>
          <w:szCs w:val="22"/>
        </w:rPr>
        <w:t>i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 po przedło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eniu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cemu po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wiadczonej za zgodno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="00446373" w:rsidRPr="009601E9">
        <w:rPr>
          <w:rFonts w:ascii="Calibri" w:eastAsia="Calibri" w:hAnsi="Calibri" w:cs="Arial"/>
          <w:sz w:val="22"/>
          <w:szCs w:val="22"/>
        </w:rPr>
        <w:t>z oryginałem kopii umowy o</w:t>
      </w:r>
      <w:r w:rsidR="00DB14AC" w:rsidRPr="009601E9">
        <w:rPr>
          <w:rFonts w:ascii="Calibri" w:eastAsia="Calibri" w:hAnsi="Calibri" w:cs="Arial"/>
          <w:sz w:val="22"/>
          <w:szCs w:val="22"/>
        </w:rPr>
        <w:t> </w:t>
      </w:r>
      <w:r w:rsidR="00446373" w:rsidRPr="009601E9">
        <w:rPr>
          <w:rFonts w:ascii="Calibri" w:eastAsia="Calibri" w:hAnsi="Calibri" w:cs="Arial"/>
          <w:sz w:val="22"/>
          <w:szCs w:val="22"/>
        </w:rPr>
        <w:t>podwykonawstwo, której przedmiotem s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446373" w:rsidRPr="009601E9">
        <w:rPr>
          <w:rFonts w:ascii="Calibri" w:eastAsia="Calibri" w:hAnsi="Calibri" w:cs="Arial"/>
          <w:sz w:val="22"/>
          <w:szCs w:val="22"/>
        </w:rPr>
        <w:t>dostawy lub usługi.</w:t>
      </w:r>
    </w:p>
    <w:p w14:paraId="5BB63B8D" w14:textId="77777777" w:rsidR="00446373" w:rsidRPr="009601E9" w:rsidRDefault="00692691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21.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 Bezpo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rednia zapłata obejmuje wył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cznie nale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ne wynagrodzenie, bez odsetek, nale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nych podwykonawcy lub dalszemu podwykonawcy.</w:t>
      </w:r>
    </w:p>
    <w:p w14:paraId="791777FF" w14:textId="77777777" w:rsidR="00446373" w:rsidRPr="009601E9" w:rsidRDefault="00692691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22</w:t>
      </w:r>
      <w:r w:rsidR="00446373" w:rsidRPr="009601E9">
        <w:rPr>
          <w:rFonts w:ascii="Calibri" w:eastAsia="Calibri" w:hAnsi="Calibri" w:cs="Arial"/>
          <w:sz w:val="22"/>
          <w:szCs w:val="22"/>
        </w:rPr>
        <w:t>. Przed dokonaniem bezpo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redniej zapłaty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cy umo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liwi Wykonawcy zgłoszenie pisemnych uwag dotycz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cych zasadno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ci bezpo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redniej zapłaty wynagrodzenia podwykonawcy lub dalszemu podwykonawcy, o których mowa w ust. </w:t>
      </w:r>
      <w:r w:rsidRPr="009601E9">
        <w:rPr>
          <w:rFonts w:ascii="Calibri" w:eastAsia="Calibri" w:hAnsi="Calibri" w:cs="Arial"/>
          <w:sz w:val="22"/>
          <w:szCs w:val="22"/>
        </w:rPr>
        <w:t>19</w:t>
      </w:r>
      <w:r w:rsidR="00446373" w:rsidRPr="009601E9">
        <w:rPr>
          <w:rFonts w:ascii="Calibri" w:eastAsia="Calibri" w:hAnsi="Calibri" w:cs="Arial"/>
          <w:sz w:val="22"/>
          <w:szCs w:val="22"/>
        </w:rPr>
        <w:t>.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cy informuje o terminie zgłaszania uwag, nie krótszym ni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="00446373" w:rsidRPr="009601E9">
        <w:rPr>
          <w:rFonts w:ascii="Calibri" w:eastAsia="Calibri" w:hAnsi="Calibri" w:cs="Arial"/>
          <w:sz w:val="22"/>
          <w:szCs w:val="22"/>
        </w:rPr>
        <w:t>7 dni od dnia dor</w:t>
      </w:r>
      <w:r w:rsidR="00446373" w:rsidRPr="009601E9">
        <w:rPr>
          <w:rFonts w:ascii="Calibri" w:eastAsia="TimesNewRoman" w:hAnsi="Calibri" w:cs="Arial"/>
          <w:sz w:val="22"/>
          <w:szCs w:val="22"/>
        </w:rPr>
        <w:t>ę</w:t>
      </w:r>
      <w:r w:rsidR="00446373" w:rsidRPr="009601E9">
        <w:rPr>
          <w:rFonts w:ascii="Calibri" w:eastAsia="Calibri" w:hAnsi="Calibri" w:cs="Arial"/>
          <w:sz w:val="22"/>
          <w:szCs w:val="22"/>
        </w:rPr>
        <w:t>czenia tej informacji.</w:t>
      </w:r>
    </w:p>
    <w:p w14:paraId="1463616F" w14:textId="77777777" w:rsidR="00446373" w:rsidRPr="009601E9" w:rsidRDefault="00692691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23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. W przypadku zgłoszenia uwag, o których mowa w ust. </w:t>
      </w:r>
      <w:r w:rsidRPr="009601E9">
        <w:rPr>
          <w:rFonts w:ascii="Calibri" w:eastAsia="Calibri" w:hAnsi="Calibri" w:cs="Arial"/>
          <w:sz w:val="22"/>
          <w:szCs w:val="22"/>
        </w:rPr>
        <w:t>22</w:t>
      </w:r>
      <w:r w:rsidR="00446373" w:rsidRPr="009601E9">
        <w:rPr>
          <w:rFonts w:ascii="Calibri" w:eastAsia="Calibri" w:hAnsi="Calibri" w:cs="Arial"/>
          <w:sz w:val="22"/>
          <w:szCs w:val="22"/>
        </w:rPr>
        <w:t>, w terminie wskazanym przez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cego,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cy mo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e:</w:t>
      </w:r>
    </w:p>
    <w:p w14:paraId="439D931A" w14:textId="77777777" w:rsidR="00446373" w:rsidRPr="009601E9" w:rsidRDefault="00446373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1) nie dokona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bezpo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redniej zapłaty wynagrodzenia podwykonawcy lub dalszemu podwykonawcy, je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eli Wykonawca wyka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niezasadno</w:t>
      </w:r>
      <w:r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Pr="009601E9">
        <w:rPr>
          <w:rFonts w:ascii="Calibri" w:eastAsia="Calibri" w:hAnsi="Calibri" w:cs="Arial"/>
          <w:sz w:val="22"/>
          <w:szCs w:val="22"/>
        </w:rPr>
        <w:t>takiej zapłaty albo</w:t>
      </w:r>
    </w:p>
    <w:p w14:paraId="0F2113A1" w14:textId="77777777" w:rsidR="00446373" w:rsidRPr="009601E9" w:rsidRDefault="00446373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2) zło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y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do depozytu s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dowego kwot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potrzebn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na pokrycie wynagrodzenia podwykonawcy lub dalszego podwykonawcy w przypadku istnienia zasadniczej w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tpliwo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 co do wysoko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nale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nej zapłaty lub podmiotu, któremu płatno</w:t>
      </w:r>
      <w:r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Pr="009601E9">
        <w:rPr>
          <w:rFonts w:ascii="Calibri" w:eastAsia="Calibri" w:hAnsi="Calibri" w:cs="Arial"/>
          <w:sz w:val="22"/>
          <w:szCs w:val="22"/>
        </w:rPr>
        <w:t>si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nale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y, albo</w:t>
      </w:r>
    </w:p>
    <w:p w14:paraId="02FAD066" w14:textId="77777777" w:rsidR="00446373" w:rsidRPr="009601E9" w:rsidRDefault="00446373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3) dokona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bezpo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redniej zapłaty wynagrodzenia podwykonawcy lub dalszemu podwykonawcy, je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eli podwykonawca lub dalszy podwykonawca wyka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zasadno</w:t>
      </w:r>
      <w:r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Pr="009601E9">
        <w:rPr>
          <w:rFonts w:ascii="Calibri" w:eastAsia="Calibri" w:hAnsi="Calibri" w:cs="Arial"/>
          <w:sz w:val="22"/>
          <w:szCs w:val="22"/>
        </w:rPr>
        <w:t>takiej zapłaty.</w:t>
      </w:r>
    </w:p>
    <w:p w14:paraId="6B19826A" w14:textId="77777777" w:rsidR="00446373" w:rsidRPr="009601E9" w:rsidRDefault="00692691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24.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 W przypadku dokonania bezpo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redniej zapłaty podwykonawcy lub dalszemu podwykonawcy/dostawcy, o których mowa w ust. </w:t>
      </w:r>
      <w:r w:rsidRPr="009601E9">
        <w:rPr>
          <w:rFonts w:ascii="Calibri" w:eastAsia="Calibri" w:hAnsi="Calibri" w:cs="Arial"/>
          <w:sz w:val="22"/>
          <w:szCs w:val="22"/>
        </w:rPr>
        <w:t>19</w:t>
      </w:r>
      <w:r w:rsidR="00446373" w:rsidRPr="009601E9">
        <w:rPr>
          <w:rFonts w:ascii="Calibri" w:eastAsia="Calibri" w:hAnsi="Calibri" w:cs="Arial"/>
          <w:sz w:val="22"/>
          <w:szCs w:val="22"/>
        </w:rPr>
        <w:t>,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cy potr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ca kwot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446373" w:rsidRPr="009601E9">
        <w:rPr>
          <w:rFonts w:ascii="Calibri" w:eastAsia="Calibri" w:hAnsi="Calibri" w:cs="Arial"/>
          <w:sz w:val="22"/>
          <w:szCs w:val="22"/>
        </w:rPr>
        <w:t>wypłaconego wynagrodzenia z wynagrodzenia nale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nego Wykonawcy. W takim przypadku Wykonawca nie b</w:t>
      </w:r>
      <w:r w:rsidR="00446373" w:rsidRPr="009601E9">
        <w:rPr>
          <w:rFonts w:ascii="Calibri" w:eastAsia="TimesNewRoman" w:hAnsi="Calibri" w:cs="Arial"/>
          <w:sz w:val="22"/>
          <w:szCs w:val="22"/>
        </w:rPr>
        <w:t>ę</w:t>
      </w:r>
      <w:r w:rsidR="00446373" w:rsidRPr="009601E9">
        <w:rPr>
          <w:rFonts w:ascii="Calibri" w:eastAsia="Calibri" w:hAnsi="Calibri" w:cs="Arial"/>
          <w:sz w:val="22"/>
          <w:szCs w:val="22"/>
        </w:rPr>
        <w:t>dzie domagał si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446373" w:rsidRPr="009601E9">
        <w:rPr>
          <w:rFonts w:ascii="Calibri" w:eastAsia="Calibri" w:hAnsi="Calibri" w:cs="Arial"/>
          <w:sz w:val="22"/>
          <w:szCs w:val="22"/>
        </w:rPr>
        <w:t>zapłaty wynagrodzenia w cz</w:t>
      </w:r>
      <w:r w:rsidR="00446373" w:rsidRPr="009601E9">
        <w:rPr>
          <w:rFonts w:ascii="Calibri" w:eastAsia="TimesNewRoman" w:hAnsi="Calibri" w:cs="Arial"/>
          <w:sz w:val="22"/>
          <w:szCs w:val="22"/>
        </w:rPr>
        <w:t>ęś</w:t>
      </w:r>
      <w:r w:rsidR="00446373" w:rsidRPr="009601E9">
        <w:rPr>
          <w:rFonts w:ascii="Calibri" w:eastAsia="Calibri" w:hAnsi="Calibri" w:cs="Arial"/>
          <w:sz w:val="22"/>
          <w:szCs w:val="22"/>
        </w:rPr>
        <w:t>ci przekazanej bezpo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rednio podwykonawcy.</w:t>
      </w:r>
    </w:p>
    <w:p w14:paraId="4CAD008A" w14:textId="77777777" w:rsidR="00446373" w:rsidRPr="009601E9" w:rsidRDefault="00692691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25.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 Konieczno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="00446373" w:rsidRPr="009601E9">
        <w:rPr>
          <w:rFonts w:ascii="Calibri" w:eastAsia="Calibri" w:hAnsi="Calibri" w:cs="Arial"/>
          <w:sz w:val="22"/>
          <w:szCs w:val="22"/>
        </w:rPr>
        <w:t>dwukrotnego dokonywania bezpo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redniej zapłaty podwykonawcy lub dalszemu podwykonawcy, o których mowa w ust. </w:t>
      </w:r>
      <w:r w:rsidRPr="009601E9">
        <w:rPr>
          <w:rFonts w:ascii="Calibri" w:eastAsia="Calibri" w:hAnsi="Calibri" w:cs="Arial"/>
          <w:sz w:val="22"/>
          <w:szCs w:val="22"/>
        </w:rPr>
        <w:t>19</w:t>
      </w:r>
      <w:r w:rsidR="00446373" w:rsidRPr="009601E9">
        <w:rPr>
          <w:rFonts w:ascii="Calibri" w:eastAsia="Calibri" w:hAnsi="Calibri" w:cs="Arial"/>
          <w:sz w:val="22"/>
          <w:szCs w:val="22"/>
        </w:rPr>
        <w:t>, lub konieczno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="00446373" w:rsidRPr="009601E9">
        <w:rPr>
          <w:rFonts w:ascii="Calibri" w:eastAsia="Calibri" w:hAnsi="Calibri" w:cs="Arial"/>
          <w:sz w:val="22"/>
          <w:szCs w:val="22"/>
        </w:rPr>
        <w:t>dokonania bezpo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rednich zapłat na sum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446373" w:rsidRPr="009601E9">
        <w:rPr>
          <w:rFonts w:ascii="Calibri" w:eastAsia="Calibri" w:hAnsi="Calibri" w:cs="Arial"/>
          <w:sz w:val="22"/>
          <w:szCs w:val="22"/>
        </w:rPr>
        <w:t>wi</w:t>
      </w:r>
      <w:r w:rsidR="00446373" w:rsidRPr="009601E9">
        <w:rPr>
          <w:rFonts w:ascii="Calibri" w:eastAsia="TimesNewRoman" w:hAnsi="Calibri" w:cs="Arial"/>
          <w:sz w:val="22"/>
          <w:szCs w:val="22"/>
        </w:rPr>
        <w:t>ę</w:t>
      </w:r>
      <w:r w:rsidR="00446373" w:rsidRPr="009601E9">
        <w:rPr>
          <w:rFonts w:ascii="Calibri" w:eastAsia="Calibri" w:hAnsi="Calibri" w:cs="Arial"/>
          <w:sz w:val="22"/>
          <w:szCs w:val="22"/>
        </w:rPr>
        <w:t>ksz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446373" w:rsidRPr="009601E9">
        <w:rPr>
          <w:rFonts w:ascii="Calibri" w:eastAsia="Calibri" w:hAnsi="Calibri" w:cs="Arial"/>
          <w:sz w:val="22"/>
          <w:szCs w:val="22"/>
        </w:rPr>
        <w:t>ni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="00446373" w:rsidRPr="009601E9">
        <w:rPr>
          <w:rFonts w:ascii="Calibri" w:eastAsia="Calibri" w:hAnsi="Calibri" w:cs="Arial"/>
          <w:sz w:val="22"/>
          <w:szCs w:val="22"/>
        </w:rPr>
        <w:t>5% warto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ci umowy w sprawie zamówienia publicznego mo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e stanowi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="00446373" w:rsidRPr="009601E9">
        <w:rPr>
          <w:rFonts w:ascii="Calibri" w:eastAsia="Calibri" w:hAnsi="Calibri" w:cs="Arial"/>
          <w:sz w:val="22"/>
          <w:szCs w:val="22"/>
        </w:rPr>
        <w:t>podstaw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446373" w:rsidRPr="009601E9">
        <w:rPr>
          <w:rFonts w:ascii="Calibri" w:eastAsia="Calibri" w:hAnsi="Calibri" w:cs="Arial"/>
          <w:sz w:val="22"/>
          <w:szCs w:val="22"/>
        </w:rPr>
        <w:t>do odst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pienia od umowy w sprawie zamówienia publicznego przez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cego.</w:t>
      </w:r>
    </w:p>
    <w:p w14:paraId="23FA8B6C" w14:textId="30E833F0" w:rsidR="00446373" w:rsidRPr="009601E9" w:rsidRDefault="00692691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26</w:t>
      </w:r>
      <w:r w:rsidR="00446373" w:rsidRPr="009601E9">
        <w:rPr>
          <w:rFonts w:ascii="Calibri" w:eastAsia="Calibri" w:hAnsi="Calibri" w:cs="Arial"/>
          <w:sz w:val="22"/>
          <w:szCs w:val="22"/>
        </w:rPr>
        <w:t>. Wykonawca w umowach z podwykonawcami, a podwykonawcy w umowach z dalszymi podwykonawcami zobowi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zani s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446373" w:rsidRPr="009601E9">
        <w:rPr>
          <w:rFonts w:ascii="Calibri" w:eastAsia="Calibri" w:hAnsi="Calibri" w:cs="Arial"/>
          <w:sz w:val="22"/>
          <w:szCs w:val="22"/>
        </w:rPr>
        <w:t>zastrzec postanowienie, i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="00446373" w:rsidRPr="009601E9">
        <w:rPr>
          <w:rFonts w:ascii="Calibri" w:eastAsia="Calibri" w:hAnsi="Calibri" w:cs="Arial"/>
          <w:sz w:val="22"/>
          <w:szCs w:val="22"/>
        </w:rPr>
        <w:t>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cy ma prawo wgl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du w</w:t>
      </w:r>
      <w:r w:rsidR="00DB14AC" w:rsidRPr="009601E9">
        <w:rPr>
          <w:rFonts w:ascii="Calibri" w:eastAsia="Calibri" w:hAnsi="Calibri" w:cs="Arial"/>
          <w:sz w:val="22"/>
          <w:szCs w:val="22"/>
        </w:rPr>
        <w:t> 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dokumenty finansowe podwykonawców lub dalszych podwykonawców i </w:t>
      </w:r>
      <w:r w:rsidR="00446373" w:rsidRPr="009601E9">
        <w:rPr>
          <w:rFonts w:ascii="Calibri" w:eastAsia="TimesNewRoman" w:hAnsi="Calibri" w:cs="Arial"/>
          <w:sz w:val="22"/>
          <w:szCs w:val="22"/>
        </w:rPr>
        <w:t>żą</w:t>
      </w:r>
      <w:r w:rsidR="00446373" w:rsidRPr="009601E9">
        <w:rPr>
          <w:rFonts w:ascii="Calibri" w:eastAsia="Calibri" w:hAnsi="Calibri" w:cs="Arial"/>
          <w:sz w:val="22"/>
          <w:szCs w:val="22"/>
        </w:rPr>
        <w:t>dania przedstawiania na ka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de </w:t>
      </w:r>
      <w:r w:rsidR="00446373" w:rsidRPr="009601E9">
        <w:rPr>
          <w:rFonts w:ascii="Calibri" w:eastAsia="TimesNewRoman" w:hAnsi="Calibri" w:cs="Arial"/>
          <w:sz w:val="22"/>
          <w:szCs w:val="22"/>
        </w:rPr>
        <w:t>żą</w:t>
      </w:r>
      <w:r w:rsidR="00446373" w:rsidRPr="009601E9">
        <w:rPr>
          <w:rFonts w:ascii="Calibri" w:eastAsia="Calibri" w:hAnsi="Calibri" w:cs="Arial"/>
          <w:sz w:val="22"/>
          <w:szCs w:val="22"/>
        </w:rPr>
        <w:t>danie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cego dowodów zapłaty nale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nego podwykonawcom wynagrodzenia.</w:t>
      </w:r>
    </w:p>
    <w:p w14:paraId="5DC3672E" w14:textId="77777777" w:rsidR="00446373" w:rsidRPr="009601E9" w:rsidRDefault="00692691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27</w:t>
      </w:r>
      <w:r w:rsidR="00446373" w:rsidRPr="009601E9">
        <w:rPr>
          <w:rFonts w:ascii="Calibri" w:eastAsia="Calibri" w:hAnsi="Calibri" w:cs="Arial"/>
          <w:sz w:val="22"/>
          <w:szCs w:val="22"/>
        </w:rPr>
        <w:t>. Podwykonawstwo nie zmienia zobowi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za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="00446373" w:rsidRPr="009601E9">
        <w:rPr>
          <w:rFonts w:ascii="Calibri" w:eastAsia="Calibri" w:hAnsi="Calibri" w:cs="Arial"/>
          <w:sz w:val="22"/>
          <w:szCs w:val="22"/>
        </w:rPr>
        <w:t>Wykonawcy. Wykonawca jest odpowiedzialny za działania, uchybienia i zaniedbania podwykonawcy, jego przedstawicieli lub pracowników w takim zakresie, jak gdyby były one działaniami, uchybieniami lub zaniedbaniami samego Wykonawcy, jego przedstawicieli lub pracowników.</w:t>
      </w:r>
    </w:p>
    <w:p w14:paraId="2C5A2B5A" w14:textId="1B728A01" w:rsidR="00446373" w:rsidRPr="009601E9" w:rsidRDefault="00F1376A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28.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 Z zastrze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eniem art. 647</w:t>
      </w:r>
      <w:r w:rsidR="00446373" w:rsidRPr="009601E9">
        <w:rPr>
          <w:rFonts w:ascii="Calibri" w:eastAsia="Calibri" w:hAnsi="Calibri" w:cs="Arial"/>
          <w:sz w:val="22"/>
          <w:szCs w:val="22"/>
          <w:vertAlign w:val="superscript"/>
        </w:rPr>
        <w:t>1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 § 5 KC -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cy nie jest zwi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zany stosunkami zobowi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zaniowymi z</w:t>
      </w:r>
      <w:r w:rsidR="0054623C" w:rsidRPr="009601E9">
        <w:rPr>
          <w:rFonts w:ascii="Calibri" w:eastAsia="Calibri" w:hAnsi="Calibri" w:cs="Arial"/>
          <w:sz w:val="22"/>
          <w:szCs w:val="22"/>
        </w:rPr>
        <w:t> </w:t>
      </w:r>
      <w:r w:rsidR="00446373" w:rsidRPr="009601E9">
        <w:rPr>
          <w:rFonts w:ascii="Calibri" w:eastAsia="Calibri" w:hAnsi="Calibri" w:cs="Arial"/>
          <w:sz w:val="22"/>
          <w:szCs w:val="22"/>
        </w:rPr>
        <w:t>podwykonawcami, ale mo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e skorzysta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="00446373" w:rsidRPr="009601E9">
        <w:rPr>
          <w:rFonts w:ascii="Calibri" w:eastAsia="Calibri" w:hAnsi="Calibri" w:cs="Arial"/>
          <w:sz w:val="22"/>
          <w:szCs w:val="22"/>
        </w:rPr>
        <w:t>ze wszystkich praw nabytych w stosunku do nich przez Wykonawc</w:t>
      </w:r>
      <w:r w:rsidR="00446373" w:rsidRPr="009601E9">
        <w:rPr>
          <w:rFonts w:ascii="Calibri" w:eastAsia="TimesNewRoman" w:hAnsi="Calibri" w:cs="Arial"/>
          <w:sz w:val="22"/>
          <w:szCs w:val="22"/>
        </w:rPr>
        <w:t>ę</w:t>
      </w:r>
      <w:r w:rsidR="00446373" w:rsidRPr="009601E9">
        <w:rPr>
          <w:rFonts w:ascii="Calibri" w:eastAsia="Calibri" w:hAnsi="Calibri" w:cs="Arial"/>
          <w:sz w:val="22"/>
          <w:szCs w:val="22"/>
        </w:rPr>
        <w:t>.</w:t>
      </w:r>
    </w:p>
    <w:p w14:paraId="1A3DD4CB" w14:textId="1425165E" w:rsidR="00446373" w:rsidRPr="009601E9" w:rsidRDefault="00F1376A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29.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 Wykonawca b</w:t>
      </w:r>
      <w:r w:rsidR="00446373" w:rsidRPr="009601E9">
        <w:rPr>
          <w:rFonts w:ascii="Calibri" w:eastAsia="TimesNewRoman" w:hAnsi="Calibri" w:cs="Arial"/>
          <w:sz w:val="22"/>
          <w:szCs w:val="22"/>
        </w:rPr>
        <w:t>ę</w:t>
      </w:r>
      <w:r w:rsidR="00446373" w:rsidRPr="009601E9">
        <w:rPr>
          <w:rFonts w:ascii="Calibri" w:eastAsia="Calibri" w:hAnsi="Calibri" w:cs="Arial"/>
          <w:sz w:val="22"/>
          <w:szCs w:val="22"/>
        </w:rPr>
        <w:t>dzie pozostawał w pełni odpowiedzialny w stosunku do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cego za zlecone do wykonania roboty</w:t>
      </w:r>
      <w:r w:rsidR="0054623C" w:rsidRPr="009601E9">
        <w:rPr>
          <w:rFonts w:ascii="Calibri" w:eastAsia="Calibri" w:hAnsi="Calibri" w:cs="Arial"/>
          <w:sz w:val="22"/>
          <w:szCs w:val="22"/>
        </w:rPr>
        <w:t>.</w:t>
      </w:r>
    </w:p>
    <w:p w14:paraId="511932F5" w14:textId="77777777" w:rsidR="00446373" w:rsidRPr="009601E9" w:rsidRDefault="00F1376A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30.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 Wraz z faktur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, Wykonawca zobowi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zany jest przedło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y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="00446373" w:rsidRPr="009601E9">
        <w:rPr>
          <w:rFonts w:ascii="Calibri" w:eastAsia="Calibri" w:hAnsi="Calibri" w:cs="Arial"/>
          <w:sz w:val="22"/>
          <w:szCs w:val="22"/>
        </w:rPr>
        <w:t>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cemu wspólne 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wiadczenie Wykonawcy i podwykonawcy i/lub dalszego podwykonawcy okre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laj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ce sposób podziału wynagrodzenia okre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lonego we fakturze dla Wykonawcy i podwykonawcy.</w:t>
      </w:r>
    </w:p>
    <w:p w14:paraId="4EC4B838" w14:textId="556206A7" w:rsidR="00446373" w:rsidRPr="009601E9" w:rsidRDefault="00F1376A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31</w:t>
      </w:r>
      <w:r w:rsidR="00446373" w:rsidRPr="009601E9">
        <w:rPr>
          <w:rFonts w:ascii="Calibri" w:eastAsia="Calibri" w:hAnsi="Calibri" w:cs="Arial"/>
          <w:sz w:val="22"/>
          <w:szCs w:val="22"/>
        </w:rPr>
        <w:t>. Wykonawca zobowi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zany jest do przedkładania 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wiadcze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="00446373" w:rsidRPr="009601E9">
        <w:rPr>
          <w:rFonts w:ascii="Calibri" w:eastAsia="Calibri" w:hAnsi="Calibri" w:cs="Arial"/>
          <w:sz w:val="22"/>
          <w:szCs w:val="22"/>
        </w:rPr>
        <w:t>podwykonawców i/lub dalszego podwykonawcy o dokonaniu płatno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ci na ich rzecz w nast</w:t>
      </w:r>
      <w:r w:rsidR="00446373" w:rsidRPr="009601E9">
        <w:rPr>
          <w:rFonts w:ascii="Calibri" w:eastAsia="TimesNewRoman" w:hAnsi="Calibri" w:cs="Arial"/>
          <w:sz w:val="22"/>
          <w:szCs w:val="22"/>
        </w:rPr>
        <w:t>ę</w:t>
      </w:r>
      <w:r w:rsidR="00446373" w:rsidRPr="009601E9">
        <w:rPr>
          <w:rFonts w:ascii="Calibri" w:eastAsia="Calibri" w:hAnsi="Calibri" w:cs="Arial"/>
          <w:sz w:val="22"/>
          <w:szCs w:val="22"/>
        </w:rPr>
        <w:t>pnym dniu roboczym po terminie płatno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ci</w:t>
      </w:r>
      <w:r w:rsidR="0054623C" w:rsidRPr="009601E9">
        <w:rPr>
          <w:rFonts w:ascii="Calibri" w:eastAsia="Calibri" w:hAnsi="Calibri" w:cs="Arial"/>
          <w:sz w:val="22"/>
          <w:szCs w:val="22"/>
        </w:rPr>
        <w:t>.</w:t>
      </w:r>
    </w:p>
    <w:p w14:paraId="6BDC26AA" w14:textId="0A9370FB" w:rsidR="00446373" w:rsidRPr="009601E9" w:rsidRDefault="00F1376A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32.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 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wiadczenia musz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446373" w:rsidRPr="009601E9">
        <w:rPr>
          <w:rFonts w:ascii="Calibri" w:eastAsia="Calibri" w:hAnsi="Calibri" w:cs="Arial"/>
          <w:sz w:val="22"/>
          <w:szCs w:val="22"/>
        </w:rPr>
        <w:t>by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="00446373" w:rsidRPr="009601E9">
        <w:rPr>
          <w:rFonts w:ascii="Calibri" w:eastAsia="Calibri" w:hAnsi="Calibri" w:cs="Arial"/>
          <w:sz w:val="22"/>
          <w:szCs w:val="22"/>
        </w:rPr>
        <w:t>podpisane przez osoby uprawnione do reprezentowania tj. zaci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gania zobowi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za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="00446373" w:rsidRPr="009601E9">
        <w:rPr>
          <w:rFonts w:ascii="Calibri" w:eastAsia="Calibri" w:hAnsi="Calibri" w:cs="Arial"/>
          <w:sz w:val="22"/>
          <w:szCs w:val="22"/>
        </w:rPr>
        <w:t>(zawierania umów)</w:t>
      </w:r>
      <w:r w:rsidR="0054623C" w:rsidRPr="009601E9">
        <w:rPr>
          <w:rFonts w:ascii="Calibri" w:eastAsia="Calibri" w:hAnsi="Calibri" w:cs="Arial"/>
          <w:sz w:val="22"/>
          <w:szCs w:val="22"/>
        </w:rPr>
        <w:t>.</w:t>
      </w:r>
    </w:p>
    <w:p w14:paraId="77C43E4B" w14:textId="77777777" w:rsidR="00446373" w:rsidRPr="009601E9" w:rsidRDefault="00F1376A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33.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cy ma prawo wykonywa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="00446373" w:rsidRPr="009601E9">
        <w:rPr>
          <w:rFonts w:ascii="Calibri" w:eastAsia="Calibri" w:hAnsi="Calibri" w:cs="Arial"/>
          <w:sz w:val="22"/>
          <w:szCs w:val="22"/>
        </w:rPr>
        <w:t>czynno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ci sprawdzaj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ce w tym zakresie.</w:t>
      </w:r>
    </w:p>
    <w:p w14:paraId="3E96AADF" w14:textId="571D4239" w:rsidR="00446373" w:rsidRPr="009601E9" w:rsidRDefault="00F1376A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34.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 Wykonawca jako wierzyciel wyra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a nieodwołaln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446373" w:rsidRPr="009601E9">
        <w:rPr>
          <w:rFonts w:ascii="Calibri" w:eastAsia="Calibri" w:hAnsi="Calibri" w:cs="Arial"/>
          <w:sz w:val="22"/>
          <w:szCs w:val="22"/>
        </w:rPr>
        <w:t>zgod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446373" w:rsidRPr="009601E9">
        <w:rPr>
          <w:rFonts w:ascii="Calibri" w:eastAsia="Calibri" w:hAnsi="Calibri" w:cs="Arial"/>
          <w:sz w:val="22"/>
          <w:szCs w:val="22"/>
        </w:rPr>
        <w:t>by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cy przelał przysługuj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446373" w:rsidRPr="009601E9">
        <w:rPr>
          <w:rFonts w:ascii="Calibri" w:eastAsia="Calibri" w:hAnsi="Calibri" w:cs="Arial"/>
          <w:sz w:val="22"/>
          <w:szCs w:val="22"/>
        </w:rPr>
        <w:t>mu nale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no</w:t>
      </w:r>
      <w:r w:rsidR="00446373" w:rsidRPr="009601E9">
        <w:rPr>
          <w:rFonts w:ascii="Calibri" w:eastAsia="TimesNewRoman" w:hAnsi="Calibri" w:cs="Arial"/>
          <w:sz w:val="22"/>
          <w:szCs w:val="22"/>
        </w:rPr>
        <w:t>ść</w:t>
      </w:r>
      <w:r w:rsidR="00446373" w:rsidRPr="009601E9">
        <w:rPr>
          <w:rFonts w:ascii="Calibri" w:eastAsia="Calibri" w:hAnsi="Calibri" w:cs="Arial"/>
          <w:sz w:val="22"/>
          <w:szCs w:val="22"/>
        </w:rPr>
        <w:t>, na konto podwykonawcy i/lub dalszego podwykonawcy.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cy zawiadamia na pi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mie Wykonawc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446373" w:rsidRPr="009601E9">
        <w:rPr>
          <w:rFonts w:ascii="Calibri" w:eastAsia="Calibri" w:hAnsi="Calibri" w:cs="Arial"/>
          <w:sz w:val="22"/>
          <w:szCs w:val="22"/>
        </w:rPr>
        <w:t>o przelaniu nale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no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ci na konto podwykonawcy. Ta sama zasada mo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e zosta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="00446373" w:rsidRPr="009601E9">
        <w:rPr>
          <w:rFonts w:ascii="Calibri" w:eastAsia="Calibri" w:hAnsi="Calibri" w:cs="Arial"/>
          <w:sz w:val="22"/>
          <w:szCs w:val="22"/>
        </w:rPr>
        <w:t>zastosowana przez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cego równie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="00446373" w:rsidRPr="009601E9">
        <w:rPr>
          <w:rFonts w:ascii="Calibri" w:eastAsia="Calibri" w:hAnsi="Calibri" w:cs="Arial"/>
          <w:sz w:val="22"/>
          <w:szCs w:val="22"/>
        </w:rPr>
        <w:t>w razie braku 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wiadczenia, o którym mowa w ust. </w:t>
      </w:r>
      <w:r w:rsidRPr="009601E9">
        <w:rPr>
          <w:rFonts w:ascii="Calibri" w:eastAsia="Calibri" w:hAnsi="Calibri" w:cs="Arial"/>
          <w:sz w:val="22"/>
          <w:szCs w:val="22"/>
        </w:rPr>
        <w:t>30 i 31</w:t>
      </w:r>
      <w:r w:rsidR="00DB14AC" w:rsidRPr="009601E9">
        <w:rPr>
          <w:rFonts w:ascii="Calibri" w:eastAsia="Calibri" w:hAnsi="Calibri" w:cs="Arial"/>
          <w:sz w:val="22"/>
          <w:szCs w:val="22"/>
        </w:rPr>
        <w:t>.</w:t>
      </w:r>
    </w:p>
    <w:p w14:paraId="35260EF2" w14:textId="77777777" w:rsidR="00446373" w:rsidRPr="009601E9" w:rsidRDefault="00F1376A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35</w:t>
      </w:r>
      <w:r w:rsidR="00446373" w:rsidRPr="009601E9">
        <w:rPr>
          <w:rFonts w:ascii="Calibri" w:eastAsia="Calibri" w:hAnsi="Calibri" w:cs="Arial"/>
          <w:sz w:val="22"/>
          <w:szCs w:val="22"/>
        </w:rPr>
        <w:t>. W razie sporu pomi</w:t>
      </w:r>
      <w:r w:rsidR="00446373" w:rsidRPr="009601E9">
        <w:rPr>
          <w:rFonts w:ascii="Calibri" w:eastAsia="TimesNewRoman" w:hAnsi="Calibri" w:cs="Arial"/>
          <w:sz w:val="22"/>
          <w:szCs w:val="22"/>
        </w:rPr>
        <w:t>ę</w:t>
      </w:r>
      <w:r w:rsidR="00446373" w:rsidRPr="009601E9">
        <w:rPr>
          <w:rFonts w:ascii="Calibri" w:eastAsia="Calibri" w:hAnsi="Calibri" w:cs="Arial"/>
          <w:sz w:val="22"/>
          <w:szCs w:val="22"/>
        </w:rPr>
        <w:t>dzy Wykonawc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446373" w:rsidRPr="009601E9">
        <w:rPr>
          <w:rFonts w:ascii="Calibri" w:eastAsia="Calibri" w:hAnsi="Calibri" w:cs="Arial"/>
          <w:sz w:val="22"/>
          <w:szCs w:val="22"/>
        </w:rPr>
        <w:t>a podwykonawc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, co do roszcze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="00446373" w:rsidRPr="009601E9">
        <w:rPr>
          <w:rFonts w:ascii="Calibri" w:eastAsia="Calibri" w:hAnsi="Calibri" w:cs="Arial"/>
          <w:sz w:val="22"/>
          <w:szCs w:val="22"/>
        </w:rPr>
        <w:t>podwykonawcy wobec Wykonawcy i braku zgody, co do podziału wynagrodzenia z ka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dej faktury,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cy zobowi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zany jest wstrzyma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="00446373" w:rsidRPr="009601E9">
        <w:rPr>
          <w:rFonts w:ascii="Calibri" w:eastAsia="Calibri" w:hAnsi="Calibri" w:cs="Arial"/>
          <w:sz w:val="22"/>
          <w:szCs w:val="22"/>
        </w:rPr>
        <w:t>wypłat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446373" w:rsidRPr="009601E9">
        <w:rPr>
          <w:rFonts w:ascii="Calibri" w:eastAsia="Calibri" w:hAnsi="Calibri" w:cs="Arial"/>
          <w:sz w:val="22"/>
          <w:szCs w:val="22"/>
        </w:rPr>
        <w:t>wynagrodzenia do czasu uzyskania porozumienia (Ugody) albo prawomocnego rozstrzygni</w:t>
      </w:r>
      <w:r w:rsidR="00446373" w:rsidRPr="009601E9">
        <w:rPr>
          <w:rFonts w:ascii="Calibri" w:eastAsia="TimesNewRoman" w:hAnsi="Calibri" w:cs="Arial"/>
          <w:sz w:val="22"/>
          <w:szCs w:val="22"/>
        </w:rPr>
        <w:t>ę</w:t>
      </w:r>
      <w:r w:rsidR="00446373" w:rsidRPr="009601E9">
        <w:rPr>
          <w:rFonts w:ascii="Calibri" w:eastAsia="Calibri" w:hAnsi="Calibri" w:cs="Arial"/>
          <w:sz w:val="22"/>
          <w:szCs w:val="22"/>
        </w:rPr>
        <w:t>cia sprawy przez s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d.</w:t>
      </w:r>
    </w:p>
    <w:p w14:paraId="10181CE7" w14:textId="1F7355FD" w:rsidR="00446373" w:rsidRPr="009601E9" w:rsidRDefault="00F1376A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36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 W razie sporu, o którym mowa wy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ej, termin zapłaty faktury ulega zawieszeniu z przyczyn dotycz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cych Wykonawcy. Ta zasada ma równie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="00446373" w:rsidRPr="009601E9">
        <w:rPr>
          <w:rFonts w:ascii="Calibri" w:eastAsia="Calibri" w:hAnsi="Calibri" w:cs="Arial"/>
          <w:sz w:val="22"/>
          <w:szCs w:val="22"/>
        </w:rPr>
        <w:t>zastosowanie w razie braku zło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enia o</w:t>
      </w:r>
      <w:r w:rsidR="00446373" w:rsidRPr="009601E9">
        <w:rPr>
          <w:rFonts w:ascii="Calibri" w:eastAsia="TimesNewRoman" w:hAnsi="Calibri" w:cs="Arial"/>
          <w:sz w:val="22"/>
          <w:szCs w:val="22"/>
        </w:rPr>
        <w:t>ś</w:t>
      </w:r>
      <w:r w:rsidR="00446373" w:rsidRPr="009601E9">
        <w:rPr>
          <w:rFonts w:ascii="Calibri" w:eastAsia="Calibri" w:hAnsi="Calibri" w:cs="Arial"/>
          <w:sz w:val="22"/>
          <w:szCs w:val="22"/>
        </w:rPr>
        <w:t>wiadcze</w:t>
      </w:r>
      <w:r w:rsidR="00446373" w:rsidRPr="009601E9">
        <w:rPr>
          <w:rFonts w:ascii="Calibri" w:eastAsia="TimesNewRoman" w:hAnsi="Calibri" w:cs="Arial"/>
          <w:sz w:val="22"/>
          <w:szCs w:val="22"/>
        </w:rPr>
        <w:t>ń</w:t>
      </w:r>
      <w:r w:rsidR="00446373" w:rsidRPr="009601E9">
        <w:rPr>
          <w:rFonts w:ascii="Calibri" w:eastAsia="Calibri" w:hAnsi="Calibri" w:cs="Arial"/>
          <w:sz w:val="22"/>
          <w:szCs w:val="22"/>
        </w:rPr>
        <w:t>, o</w:t>
      </w:r>
      <w:r w:rsidR="008819F8" w:rsidRPr="009601E9">
        <w:rPr>
          <w:rFonts w:ascii="Calibri" w:eastAsia="Calibri" w:hAnsi="Calibri" w:cs="Arial"/>
          <w:sz w:val="22"/>
          <w:szCs w:val="22"/>
        </w:rPr>
        <w:t> </w:t>
      </w:r>
      <w:r w:rsidR="00446373" w:rsidRPr="009601E9">
        <w:rPr>
          <w:rFonts w:ascii="Calibri" w:eastAsia="Calibri" w:hAnsi="Calibri" w:cs="Arial"/>
          <w:sz w:val="22"/>
          <w:szCs w:val="22"/>
        </w:rPr>
        <w:t>których mowa w niniejszej umowie, je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eli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cy nie skorzystał z uprawnienia, o którym mowa w</w:t>
      </w:r>
      <w:r w:rsidR="008819F8" w:rsidRPr="009601E9">
        <w:rPr>
          <w:rFonts w:ascii="Calibri" w:eastAsia="Calibri" w:hAnsi="Calibri" w:cs="Arial"/>
          <w:sz w:val="22"/>
          <w:szCs w:val="22"/>
        </w:rPr>
        <w:t> 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ust. </w:t>
      </w:r>
      <w:r w:rsidR="00ED0461" w:rsidRPr="009601E9">
        <w:rPr>
          <w:rFonts w:ascii="Calibri" w:eastAsia="Calibri" w:hAnsi="Calibri" w:cs="Arial"/>
          <w:sz w:val="22"/>
          <w:szCs w:val="22"/>
        </w:rPr>
        <w:t>34</w:t>
      </w:r>
      <w:r w:rsidR="00446373" w:rsidRPr="009601E9">
        <w:rPr>
          <w:rFonts w:ascii="Calibri" w:eastAsia="Calibri" w:hAnsi="Calibri" w:cs="Arial"/>
          <w:sz w:val="22"/>
          <w:szCs w:val="22"/>
        </w:rPr>
        <w:t>.</w:t>
      </w:r>
    </w:p>
    <w:p w14:paraId="08198C3C" w14:textId="77777777" w:rsidR="00446373" w:rsidRPr="009601E9" w:rsidRDefault="00F1376A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37</w:t>
      </w:r>
      <w:r w:rsidR="00446373" w:rsidRPr="009601E9">
        <w:rPr>
          <w:rFonts w:ascii="Calibri" w:eastAsia="Calibri" w:hAnsi="Calibri" w:cs="Arial"/>
          <w:sz w:val="22"/>
          <w:szCs w:val="22"/>
        </w:rPr>
        <w:t>. Powy</w:t>
      </w:r>
      <w:r w:rsidR="00446373" w:rsidRPr="009601E9">
        <w:rPr>
          <w:rFonts w:ascii="Calibri" w:eastAsia="TimesNewRoman" w:hAnsi="Calibri" w:cs="Arial"/>
          <w:sz w:val="22"/>
          <w:szCs w:val="22"/>
        </w:rPr>
        <w:t>ż</w:t>
      </w:r>
      <w:r w:rsidR="00446373" w:rsidRPr="009601E9">
        <w:rPr>
          <w:rFonts w:ascii="Calibri" w:eastAsia="Calibri" w:hAnsi="Calibri" w:cs="Arial"/>
          <w:sz w:val="22"/>
          <w:szCs w:val="22"/>
        </w:rPr>
        <w:t>sze dotyczy dalszych podwykonawców oraz dostawców.</w:t>
      </w:r>
    </w:p>
    <w:p w14:paraId="572583C1" w14:textId="3F8E57CA" w:rsidR="00446373" w:rsidRPr="009601E9" w:rsidRDefault="00F1376A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38</w:t>
      </w:r>
      <w:r w:rsidR="0041070A" w:rsidRPr="009601E9">
        <w:rPr>
          <w:rFonts w:ascii="Calibri" w:eastAsia="Calibri" w:hAnsi="Calibri" w:cs="Arial"/>
          <w:sz w:val="22"/>
          <w:szCs w:val="22"/>
        </w:rPr>
        <w:t>.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 Postanowienia § 1</w:t>
      </w:r>
      <w:r w:rsidR="007F7172" w:rsidRPr="009601E9">
        <w:rPr>
          <w:rFonts w:ascii="Calibri" w:eastAsia="Calibri" w:hAnsi="Calibri" w:cs="Arial"/>
          <w:sz w:val="22"/>
          <w:szCs w:val="22"/>
        </w:rPr>
        <w:t>4</w:t>
      </w:r>
      <w:r w:rsidR="00446373" w:rsidRPr="009601E9">
        <w:rPr>
          <w:rFonts w:ascii="Calibri" w:eastAsia="Calibri" w:hAnsi="Calibri" w:cs="Arial"/>
          <w:sz w:val="22"/>
          <w:szCs w:val="22"/>
        </w:rPr>
        <w:t xml:space="preserve"> umowy stosuje si</w:t>
      </w:r>
      <w:r w:rsidR="00446373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446373" w:rsidRPr="009601E9">
        <w:rPr>
          <w:rFonts w:ascii="Calibri" w:eastAsia="Calibri" w:hAnsi="Calibri" w:cs="Arial"/>
          <w:sz w:val="22"/>
          <w:szCs w:val="22"/>
        </w:rPr>
        <w:t>odpowiednio do zasad zawierania umów o podwykonawstwo z dalszymi podwykonawcami i dostawcami.</w:t>
      </w:r>
    </w:p>
    <w:p w14:paraId="553C7886" w14:textId="77777777" w:rsidR="00446373" w:rsidRPr="009601E9" w:rsidRDefault="00F1376A" w:rsidP="00446373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39</w:t>
      </w:r>
      <w:r w:rsidR="00446373" w:rsidRPr="009601E9">
        <w:rPr>
          <w:rFonts w:ascii="Calibri" w:eastAsia="Calibri" w:hAnsi="Calibri" w:cs="Arial"/>
          <w:sz w:val="22"/>
          <w:szCs w:val="22"/>
        </w:rPr>
        <w:t>. Dokonanie zapłaty na rzecz podwykonawcy i/lub dalszego Podwykonawcy, Dostawcy zwalnia Zamawiaj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cego z obowi</w:t>
      </w:r>
      <w:r w:rsidR="00446373" w:rsidRPr="009601E9">
        <w:rPr>
          <w:rFonts w:ascii="Calibri" w:eastAsia="TimesNewRoman" w:hAnsi="Calibri" w:cs="Arial"/>
          <w:sz w:val="22"/>
          <w:szCs w:val="22"/>
        </w:rPr>
        <w:t>ą</w:t>
      </w:r>
      <w:r w:rsidR="00446373" w:rsidRPr="009601E9">
        <w:rPr>
          <w:rFonts w:ascii="Calibri" w:eastAsia="Calibri" w:hAnsi="Calibri" w:cs="Arial"/>
          <w:sz w:val="22"/>
          <w:szCs w:val="22"/>
        </w:rPr>
        <w:t>zku zapłaty na rzecz Wykonawcy.</w:t>
      </w:r>
    </w:p>
    <w:p w14:paraId="0BE89EB9" w14:textId="77777777" w:rsidR="00446373" w:rsidRPr="009601E9" w:rsidRDefault="00446373" w:rsidP="00446373">
      <w:pPr>
        <w:autoSpaceDE w:val="0"/>
        <w:spacing w:after="120" w:line="276" w:lineRule="auto"/>
        <w:contextualSpacing/>
        <w:jc w:val="center"/>
        <w:rPr>
          <w:rFonts w:ascii="Calibri" w:eastAsia="Calibri" w:hAnsi="Calibri" w:cs="Arial"/>
          <w:b/>
          <w:bCs/>
          <w:sz w:val="22"/>
          <w:szCs w:val="22"/>
        </w:rPr>
      </w:pPr>
      <w:r w:rsidRPr="009601E9">
        <w:rPr>
          <w:rFonts w:ascii="Calibri" w:eastAsia="Calibri" w:hAnsi="Calibri" w:cs="Arial"/>
          <w:b/>
          <w:bCs/>
          <w:sz w:val="22"/>
          <w:szCs w:val="22"/>
        </w:rPr>
        <w:t>§1</w:t>
      </w:r>
      <w:r w:rsidR="00F10E8D" w:rsidRPr="009601E9">
        <w:rPr>
          <w:rFonts w:ascii="Calibri" w:eastAsia="Calibri" w:hAnsi="Calibri" w:cs="Arial"/>
          <w:b/>
          <w:bCs/>
          <w:sz w:val="22"/>
          <w:szCs w:val="22"/>
        </w:rPr>
        <w:t>5</w:t>
      </w:r>
    </w:p>
    <w:p w14:paraId="761DE437" w14:textId="77777777" w:rsidR="002959B9" w:rsidRPr="009601E9" w:rsidRDefault="002959B9" w:rsidP="002959B9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b/>
          <w:bCs/>
          <w:sz w:val="22"/>
          <w:szCs w:val="22"/>
        </w:rPr>
        <w:t>Inne Obowi</w:t>
      </w:r>
      <w:r w:rsidRPr="009601E9">
        <w:rPr>
          <w:rFonts w:ascii="Calibri" w:eastAsia="TimesNewRoman" w:hAnsi="Calibri" w:cs="Arial"/>
          <w:b/>
          <w:bCs/>
          <w:sz w:val="22"/>
          <w:szCs w:val="22"/>
        </w:rPr>
        <w:t>ą</w:t>
      </w:r>
      <w:r w:rsidRPr="009601E9">
        <w:rPr>
          <w:rFonts w:ascii="Calibri" w:eastAsia="Calibri" w:hAnsi="Calibri" w:cs="Arial"/>
          <w:b/>
          <w:bCs/>
          <w:sz w:val="22"/>
          <w:szCs w:val="22"/>
        </w:rPr>
        <w:t>zki Wykonawcy</w:t>
      </w:r>
    </w:p>
    <w:p w14:paraId="73C8F6FB" w14:textId="3E3A8EA4" w:rsidR="002959B9" w:rsidRPr="009601E9" w:rsidRDefault="002959B9" w:rsidP="002959B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1. Kierownik Budowy </w:t>
      </w:r>
      <w:r w:rsidR="009E24FD" w:rsidRPr="009601E9">
        <w:rPr>
          <w:rFonts w:ascii="Calibri" w:eastAsia="Calibri" w:hAnsi="Calibri" w:cs="Arial"/>
          <w:sz w:val="22"/>
          <w:szCs w:val="22"/>
        </w:rPr>
        <w:t>i/lub</w:t>
      </w:r>
      <w:r w:rsidRPr="009601E9">
        <w:rPr>
          <w:rFonts w:ascii="Calibri" w:eastAsia="Calibri" w:hAnsi="Calibri" w:cs="Arial"/>
          <w:sz w:val="22"/>
          <w:szCs w:val="22"/>
        </w:rPr>
        <w:t xml:space="preserve"> Kierownicy Robót Wykonawcy, przed rozpocz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ciem robót stanowi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cych przedmiot niniejszej Umowy, ma 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zek dostarczy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cemu nast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puj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 dokumenty:</w:t>
      </w:r>
    </w:p>
    <w:p w14:paraId="7FB7F5B0" w14:textId="77777777" w:rsidR="002959B9" w:rsidRPr="009601E9" w:rsidRDefault="002959B9" w:rsidP="002959B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a) kserokopi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swoich uprawnie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Pr="009601E9">
        <w:rPr>
          <w:rFonts w:ascii="Calibri" w:eastAsia="Calibri" w:hAnsi="Calibri" w:cs="Arial"/>
          <w:sz w:val="22"/>
          <w:szCs w:val="22"/>
        </w:rPr>
        <w:t>budowlanych,</w:t>
      </w:r>
    </w:p>
    <w:p w14:paraId="4F59608A" w14:textId="77777777" w:rsidR="002959B9" w:rsidRPr="009601E9" w:rsidRDefault="002959B9" w:rsidP="002959B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b) kserokopi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aktualnego za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wiadczenia o przynale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no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do samorz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du zawodowego,</w:t>
      </w:r>
    </w:p>
    <w:p w14:paraId="32D974DC" w14:textId="77777777" w:rsidR="002959B9" w:rsidRPr="009601E9" w:rsidRDefault="002959B9" w:rsidP="002959B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2. Wykonawca jest odpowiedzialny za wszelkie działania lub zaniechania ze strony jego dostawców, sprzedawców, jak i innych osób współpracuj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cych przy realizacji zobowi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</w:t>
      </w:r>
      <w:r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Pr="009601E9">
        <w:rPr>
          <w:rFonts w:ascii="Calibri" w:eastAsia="Calibri" w:hAnsi="Calibri" w:cs="Arial"/>
          <w:sz w:val="22"/>
          <w:szCs w:val="22"/>
        </w:rPr>
        <w:t>umownych - tak jak za swoje, równie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Pr="009601E9">
        <w:rPr>
          <w:rFonts w:ascii="Calibri" w:eastAsia="Calibri" w:hAnsi="Calibri" w:cs="Arial"/>
          <w:sz w:val="22"/>
          <w:szCs w:val="22"/>
        </w:rPr>
        <w:t>z tytułu gwarancji.</w:t>
      </w:r>
    </w:p>
    <w:p w14:paraId="5B64F6E2" w14:textId="1CD45166" w:rsidR="002959B9" w:rsidRPr="009601E9" w:rsidRDefault="002959B9" w:rsidP="002959B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3. Wykonawca ponosi pełn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odpowiedzialno</w:t>
      </w:r>
      <w:r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Pr="009601E9">
        <w:rPr>
          <w:rFonts w:ascii="Calibri" w:eastAsia="Calibri" w:hAnsi="Calibri" w:cs="Arial"/>
          <w:sz w:val="22"/>
          <w:szCs w:val="22"/>
        </w:rPr>
        <w:t>za szkody wyrz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dzone</w:t>
      </w:r>
      <w:r w:rsidR="001E1505" w:rsidRPr="009601E9">
        <w:rPr>
          <w:rFonts w:ascii="Calibri" w:eastAsia="Calibri" w:hAnsi="Calibri" w:cs="Arial"/>
          <w:sz w:val="22"/>
          <w:szCs w:val="22"/>
        </w:rPr>
        <w:t>,</w:t>
      </w:r>
      <w:r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1E1505" w:rsidRPr="009601E9">
        <w:rPr>
          <w:rFonts w:ascii="Calibri" w:eastAsia="Calibri" w:hAnsi="Calibri" w:cs="Arial"/>
          <w:sz w:val="22"/>
          <w:szCs w:val="22"/>
        </w:rPr>
        <w:t xml:space="preserve">także </w:t>
      </w:r>
      <w:r w:rsidRPr="009601E9">
        <w:rPr>
          <w:rFonts w:ascii="Calibri" w:eastAsia="Calibri" w:hAnsi="Calibri" w:cs="Arial"/>
          <w:sz w:val="22"/>
          <w:szCs w:val="22"/>
        </w:rPr>
        <w:t>osobom trzecim</w:t>
      </w:r>
      <w:r w:rsidR="001E1505" w:rsidRPr="009601E9">
        <w:rPr>
          <w:rFonts w:ascii="Calibri" w:eastAsia="Calibri" w:hAnsi="Calibri" w:cs="Arial"/>
          <w:sz w:val="22"/>
          <w:szCs w:val="22"/>
        </w:rPr>
        <w:t>,</w:t>
      </w:r>
      <w:r w:rsidRPr="009601E9">
        <w:rPr>
          <w:rFonts w:ascii="Calibri" w:eastAsia="Calibri" w:hAnsi="Calibri" w:cs="Arial"/>
          <w:sz w:val="22"/>
          <w:szCs w:val="22"/>
        </w:rPr>
        <w:t xml:space="preserve"> w zwi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 xml:space="preserve">zku lub w wyniku </w:t>
      </w:r>
      <w:r w:rsidR="001E1505" w:rsidRPr="009601E9">
        <w:rPr>
          <w:rFonts w:ascii="Calibri" w:eastAsia="Calibri" w:hAnsi="Calibri" w:cs="Arial"/>
          <w:sz w:val="22"/>
          <w:szCs w:val="22"/>
        </w:rPr>
        <w:t>realizacji niniejszej umowy</w:t>
      </w:r>
      <w:r w:rsidRPr="009601E9">
        <w:rPr>
          <w:rFonts w:ascii="Calibri" w:eastAsia="Calibri" w:hAnsi="Calibri" w:cs="Arial"/>
          <w:sz w:val="22"/>
          <w:szCs w:val="22"/>
        </w:rPr>
        <w:t>.</w:t>
      </w:r>
    </w:p>
    <w:p w14:paraId="4B602992" w14:textId="445A53C6" w:rsidR="002959B9" w:rsidRPr="009601E9" w:rsidRDefault="002959B9" w:rsidP="002959B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4. Przy realizacji umowy Wykonawca zobowi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zany jest doło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y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nale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ytej staranno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dla unikni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cia uszkodzenia lub zniszczenia innych elementów placu budowy w tym ju</w:t>
      </w:r>
      <w:r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Pr="009601E9">
        <w:rPr>
          <w:rFonts w:ascii="Calibri" w:eastAsia="Calibri" w:hAnsi="Calibri" w:cs="Arial"/>
          <w:sz w:val="22"/>
          <w:szCs w:val="22"/>
        </w:rPr>
        <w:t>wykonanych robót. W przypadku spowodowania szkody Wykonawca jest zobowi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zany, wg uznania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cego, do naprawienia uszkodze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Pr="009601E9">
        <w:rPr>
          <w:rFonts w:ascii="Calibri" w:eastAsia="Calibri" w:hAnsi="Calibri" w:cs="Arial"/>
          <w:sz w:val="22"/>
          <w:szCs w:val="22"/>
        </w:rPr>
        <w:t>swoim staraniem i na swój koszt lub pokrycia nakładów finansowych, jakie z tego tytułu poniósł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 - co jednak nie zwalnia Wykonawcy z 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zku zado</w:t>
      </w:r>
      <w:r w:rsidRPr="009601E9">
        <w:rPr>
          <w:rFonts w:ascii="Calibri" w:eastAsia="TimesNewRoman" w:hAnsi="Calibri" w:cs="Arial"/>
          <w:sz w:val="22"/>
          <w:szCs w:val="22"/>
        </w:rPr>
        <w:t>ść</w:t>
      </w:r>
      <w:r w:rsidRPr="009601E9">
        <w:rPr>
          <w:rFonts w:ascii="Calibri" w:eastAsia="Calibri" w:hAnsi="Calibri" w:cs="Arial"/>
          <w:sz w:val="22"/>
          <w:szCs w:val="22"/>
        </w:rPr>
        <w:t>uczynienia za ewentualne straty, jakie poniósł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 (np. konieczno</w:t>
      </w:r>
      <w:r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Pr="009601E9">
        <w:rPr>
          <w:rFonts w:ascii="Calibri" w:eastAsia="Calibri" w:hAnsi="Calibri" w:cs="Arial"/>
          <w:sz w:val="22"/>
          <w:szCs w:val="22"/>
        </w:rPr>
        <w:t>dodatkowych nakładów dla nadrobienia spowodowanego przez Wykonawc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opó</w:t>
      </w:r>
      <w:r w:rsidRPr="009601E9">
        <w:rPr>
          <w:rFonts w:ascii="Calibri" w:eastAsia="TimesNewRoman" w:hAnsi="Calibri" w:cs="Arial"/>
          <w:sz w:val="22"/>
          <w:szCs w:val="22"/>
        </w:rPr>
        <w:t>ź</w:t>
      </w:r>
      <w:r w:rsidRPr="009601E9">
        <w:rPr>
          <w:rFonts w:ascii="Calibri" w:eastAsia="Calibri" w:hAnsi="Calibri" w:cs="Arial"/>
          <w:sz w:val="22"/>
          <w:szCs w:val="22"/>
        </w:rPr>
        <w:t>nienia w realizacji zobowi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</w:t>
      </w:r>
      <w:r w:rsidRPr="009601E9">
        <w:rPr>
          <w:rFonts w:ascii="Calibri" w:eastAsia="TimesNewRoman" w:hAnsi="Calibri" w:cs="Arial"/>
          <w:sz w:val="22"/>
          <w:szCs w:val="22"/>
        </w:rPr>
        <w:t>ń</w:t>
      </w:r>
      <w:r w:rsidRPr="009601E9">
        <w:rPr>
          <w:rFonts w:ascii="Calibri" w:eastAsia="Calibri" w:hAnsi="Calibri" w:cs="Arial"/>
          <w:sz w:val="22"/>
          <w:szCs w:val="22"/>
        </w:rPr>
        <w:t>). O kwoty wynikaj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 z</w:t>
      </w:r>
      <w:r w:rsidR="008819F8" w:rsidRPr="009601E9">
        <w:rPr>
          <w:rFonts w:ascii="Calibri" w:eastAsia="Calibri" w:hAnsi="Calibri" w:cs="Arial"/>
          <w:sz w:val="22"/>
          <w:szCs w:val="22"/>
        </w:rPr>
        <w:t> </w:t>
      </w:r>
      <w:r w:rsidRPr="009601E9">
        <w:rPr>
          <w:rFonts w:ascii="Calibri" w:eastAsia="Calibri" w:hAnsi="Calibri" w:cs="Arial"/>
          <w:sz w:val="22"/>
          <w:szCs w:val="22"/>
        </w:rPr>
        <w:t>powy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szego zostanie pomniejszone wynagrodzenie Wykonawcy za przedmiot umowy na co Wykonawca wyra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a zgod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.</w:t>
      </w:r>
    </w:p>
    <w:p w14:paraId="4327AE57" w14:textId="77777777" w:rsidR="002959B9" w:rsidRPr="009601E9" w:rsidRDefault="002959B9" w:rsidP="002959B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5. Wykonawca zapewnia – nadzór i zabezpieczenie BHP i p.po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. robót oraz zaplecza jak równie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Pr="009601E9">
        <w:rPr>
          <w:rFonts w:ascii="Calibri" w:eastAsia="Calibri" w:hAnsi="Calibri" w:cs="Arial"/>
          <w:sz w:val="22"/>
          <w:szCs w:val="22"/>
        </w:rPr>
        <w:t>wyposa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enie ich i swoich pracowników w niezb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dny sprz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t w tym zakresie, jak i utrzymywanie porz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dku na zapleczu i w rejonie prowadzonych robót – a w przypadku nie dochowania powy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szego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 zleci wykonanie prac porz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dkowych na koszt Wykonawcy i mo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potr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z wynagrodzenia Wykonawcy koszt wykonania zast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pczego jego 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zków, na co ten wyra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a zgod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.</w:t>
      </w:r>
    </w:p>
    <w:p w14:paraId="64581373" w14:textId="77777777" w:rsidR="002959B9" w:rsidRPr="009601E9" w:rsidRDefault="002959B9" w:rsidP="002959B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6. Wykonawca, pocz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wszy od dnia przej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cia placu budowy, a</w:t>
      </w:r>
      <w:r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Pr="009601E9">
        <w:rPr>
          <w:rFonts w:ascii="Calibri" w:eastAsia="Calibri" w:hAnsi="Calibri" w:cs="Arial"/>
          <w:sz w:val="22"/>
          <w:szCs w:val="22"/>
        </w:rPr>
        <w:t>do ich zako</w:t>
      </w:r>
      <w:r w:rsidRPr="009601E9">
        <w:rPr>
          <w:rFonts w:ascii="Calibri" w:eastAsia="TimesNewRoman" w:hAnsi="Calibri" w:cs="Arial"/>
          <w:sz w:val="22"/>
          <w:szCs w:val="22"/>
        </w:rPr>
        <w:t>ń</w:t>
      </w:r>
      <w:r w:rsidRPr="009601E9">
        <w:rPr>
          <w:rFonts w:ascii="Calibri" w:eastAsia="Calibri" w:hAnsi="Calibri" w:cs="Arial"/>
          <w:sz w:val="22"/>
          <w:szCs w:val="22"/>
        </w:rPr>
        <w:t>czenia potwierdzonego odbiorem ko</w:t>
      </w:r>
      <w:r w:rsidRPr="009601E9">
        <w:rPr>
          <w:rFonts w:ascii="Calibri" w:eastAsia="TimesNewRoman" w:hAnsi="Calibri" w:cs="Arial"/>
          <w:sz w:val="22"/>
          <w:szCs w:val="22"/>
        </w:rPr>
        <w:t>ń</w:t>
      </w:r>
      <w:r w:rsidRPr="009601E9">
        <w:rPr>
          <w:rFonts w:ascii="Calibri" w:eastAsia="Calibri" w:hAnsi="Calibri" w:cs="Arial"/>
          <w:sz w:val="22"/>
          <w:szCs w:val="22"/>
        </w:rPr>
        <w:t>cowym, ponosi pełn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odpowiedzialno</w:t>
      </w:r>
      <w:r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Pr="009601E9">
        <w:rPr>
          <w:rFonts w:ascii="Calibri" w:eastAsia="Calibri" w:hAnsi="Calibri" w:cs="Arial"/>
          <w:sz w:val="22"/>
          <w:szCs w:val="22"/>
        </w:rPr>
        <w:t>za bezpiecze</w:t>
      </w:r>
      <w:r w:rsidRPr="009601E9">
        <w:rPr>
          <w:rFonts w:ascii="Calibri" w:eastAsia="TimesNewRoman" w:hAnsi="Calibri" w:cs="Arial"/>
          <w:sz w:val="22"/>
          <w:szCs w:val="22"/>
        </w:rPr>
        <w:t>ń</w:t>
      </w:r>
      <w:r w:rsidRPr="009601E9">
        <w:rPr>
          <w:rFonts w:ascii="Calibri" w:eastAsia="Calibri" w:hAnsi="Calibri" w:cs="Arial"/>
          <w:sz w:val="22"/>
          <w:szCs w:val="22"/>
        </w:rPr>
        <w:t>stwo wszystkich zatrudnionych przez siebie, pracowników i osoby współpracuj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ce, osoby trzecie, jak i znajduj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 si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mienia na placu budowy, jak i za wszelkie skutki działa</w:t>
      </w:r>
      <w:r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Pr="009601E9">
        <w:rPr>
          <w:rFonts w:ascii="Calibri" w:eastAsia="Calibri" w:hAnsi="Calibri" w:cs="Arial"/>
          <w:sz w:val="22"/>
          <w:szCs w:val="22"/>
        </w:rPr>
        <w:t>jak i zaniecha</w:t>
      </w:r>
      <w:r w:rsidRPr="009601E9">
        <w:rPr>
          <w:rFonts w:ascii="Calibri" w:eastAsia="TimesNewRoman" w:hAnsi="Calibri" w:cs="Arial"/>
          <w:sz w:val="22"/>
          <w:szCs w:val="22"/>
        </w:rPr>
        <w:t>ń</w:t>
      </w:r>
      <w:r w:rsidRPr="009601E9">
        <w:rPr>
          <w:rFonts w:ascii="Calibri" w:eastAsia="Calibri" w:hAnsi="Calibri" w:cs="Arial"/>
          <w:sz w:val="22"/>
          <w:szCs w:val="22"/>
        </w:rPr>
        <w:t>.</w:t>
      </w:r>
    </w:p>
    <w:p w14:paraId="21EF066F" w14:textId="3167288F" w:rsidR="002959B9" w:rsidRPr="009601E9" w:rsidRDefault="002959B9" w:rsidP="002959B9">
      <w:pPr>
        <w:autoSpaceDE w:val="0"/>
        <w:spacing w:after="120" w:line="276" w:lineRule="auto"/>
        <w:contextualSpacing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7. Wykonawca realizuj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 roboty zobowi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zany jest podporz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dkowywa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si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poleceniom inspektorów nadzoru inwestorskiego, słu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bom BHP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cego, w zakresie przestrzegania wymogów BHP i p.po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, jak równie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Pr="009601E9">
        <w:rPr>
          <w:rFonts w:ascii="Calibri" w:eastAsia="Calibri" w:hAnsi="Calibri" w:cs="Arial"/>
          <w:sz w:val="22"/>
          <w:szCs w:val="22"/>
        </w:rPr>
        <w:t>przestrzega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zasad bezpiecze</w:t>
      </w:r>
      <w:r w:rsidRPr="009601E9">
        <w:rPr>
          <w:rFonts w:ascii="Calibri" w:eastAsia="TimesNewRoman" w:hAnsi="Calibri" w:cs="Arial"/>
          <w:sz w:val="22"/>
          <w:szCs w:val="22"/>
        </w:rPr>
        <w:t>ń</w:t>
      </w:r>
      <w:r w:rsidRPr="009601E9">
        <w:rPr>
          <w:rFonts w:ascii="Calibri" w:eastAsia="Calibri" w:hAnsi="Calibri" w:cs="Arial"/>
          <w:sz w:val="22"/>
          <w:szCs w:val="22"/>
        </w:rPr>
        <w:t>stwa, organizacji robót, ruchu ludzi i sprz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tu oraz materiałów 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zuj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cych na terenie budowy</w:t>
      </w:r>
      <w:r w:rsidR="006A2D1D" w:rsidRPr="009601E9">
        <w:rPr>
          <w:rFonts w:ascii="Calibri" w:eastAsia="Calibri" w:hAnsi="Calibri" w:cs="Arial"/>
          <w:sz w:val="22"/>
          <w:szCs w:val="22"/>
        </w:rPr>
        <w:t xml:space="preserve"> a ponadto Regulaminu Porządku Domowego</w:t>
      </w:r>
      <w:r w:rsidRPr="009601E9">
        <w:rPr>
          <w:rFonts w:ascii="Calibri" w:eastAsia="Calibri" w:hAnsi="Calibri" w:cs="Arial"/>
          <w:sz w:val="22"/>
          <w:szCs w:val="22"/>
        </w:rPr>
        <w:t>.</w:t>
      </w:r>
    </w:p>
    <w:p w14:paraId="69D69A20" w14:textId="77777777" w:rsidR="002959B9" w:rsidRPr="009601E9" w:rsidRDefault="002959B9" w:rsidP="002959B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Je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eli w wyniku działa</w:t>
      </w:r>
      <w:r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Pr="009601E9">
        <w:rPr>
          <w:rFonts w:ascii="Calibri" w:eastAsia="Calibri" w:hAnsi="Calibri" w:cs="Arial"/>
          <w:sz w:val="22"/>
          <w:szCs w:val="22"/>
        </w:rPr>
        <w:t>lub zaniechania Wykonawcy w zakresie zagadnie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Pr="009601E9">
        <w:rPr>
          <w:rFonts w:ascii="Calibri" w:eastAsia="Calibri" w:hAnsi="Calibri" w:cs="Arial"/>
          <w:sz w:val="22"/>
          <w:szCs w:val="22"/>
        </w:rPr>
        <w:t>jw.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 poniesie jakiekolwiek szkody to Wykonawca zobowi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zany jest do ich naprawienia, w tym do zwrotu nało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onych na przedstawicieli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 lub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 kar lub mandatów.</w:t>
      </w:r>
    </w:p>
    <w:p w14:paraId="68E3BA9A" w14:textId="77777777" w:rsidR="002959B9" w:rsidRPr="009601E9" w:rsidRDefault="002959B9" w:rsidP="002959B9">
      <w:pPr>
        <w:autoSpaceDE w:val="0"/>
        <w:spacing w:after="120" w:line="276" w:lineRule="auto"/>
        <w:contextualSpacing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8. Wykonawca przestrzegał b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dzie i stosował si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do 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zuj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cych przepisów pa</w:t>
      </w:r>
      <w:r w:rsidRPr="009601E9">
        <w:rPr>
          <w:rFonts w:ascii="Calibri" w:eastAsia="TimesNewRoman" w:hAnsi="Calibri" w:cs="Arial"/>
          <w:sz w:val="22"/>
          <w:szCs w:val="22"/>
        </w:rPr>
        <w:t>ń</w:t>
      </w:r>
      <w:r w:rsidRPr="009601E9">
        <w:rPr>
          <w:rFonts w:ascii="Calibri" w:eastAsia="Calibri" w:hAnsi="Calibri" w:cs="Arial"/>
          <w:sz w:val="22"/>
          <w:szCs w:val="22"/>
        </w:rPr>
        <w:t xml:space="preserve">stwowych i lokalnych w zakresie gospodarki odpadami i ochrony 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rodowiska. Koszty z tego wynikaj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 lub z tym zwi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zane b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d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ponoszone przez Wykonawc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bez obci</w:t>
      </w:r>
      <w:r w:rsidRPr="009601E9">
        <w:rPr>
          <w:rFonts w:ascii="Calibri" w:eastAsia="TimesNewRoman" w:hAnsi="Calibri" w:cs="Arial"/>
          <w:sz w:val="22"/>
          <w:szCs w:val="22"/>
        </w:rPr>
        <w:t>ąż</w:t>
      </w:r>
      <w:r w:rsidRPr="009601E9">
        <w:rPr>
          <w:rFonts w:ascii="Calibri" w:eastAsia="Calibri" w:hAnsi="Calibri" w:cs="Arial"/>
          <w:sz w:val="22"/>
          <w:szCs w:val="22"/>
        </w:rPr>
        <w:t>ania nimi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cego. Wykonawca, w trakcie realizacji umowy oraz po ich zako</w:t>
      </w:r>
      <w:r w:rsidRPr="009601E9">
        <w:rPr>
          <w:rFonts w:ascii="Calibri" w:eastAsia="TimesNewRoman" w:hAnsi="Calibri" w:cs="Arial"/>
          <w:sz w:val="22"/>
          <w:szCs w:val="22"/>
        </w:rPr>
        <w:t>ń</w:t>
      </w:r>
      <w:r w:rsidRPr="009601E9">
        <w:rPr>
          <w:rFonts w:ascii="Calibri" w:eastAsia="Calibri" w:hAnsi="Calibri" w:cs="Arial"/>
          <w:sz w:val="22"/>
          <w:szCs w:val="22"/>
        </w:rPr>
        <w:t>czeniu, swoim staraniem i na swój koszt b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dzie usuwał opakowania i odpady, jakie pozostaj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po jego robotach. Opakowania i odpady b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d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składowane wył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cznie w miejscach do tego wyznaczonych zgodnie z 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zuj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cymi przepisami. Po zako</w:t>
      </w:r>
      <w:r w:rsidRPr="009601E9">
        <w:rPr>
          <w:rFonts w:ascii="Calibri" w:eastAsia="TimesNewRoman" w:hAnsi="Calibri" w:cs="Arial"/>
          <w:sz w:val="22"/>
          <w:szCs w:val="22"/>
        </w:rPr>
        <w:t>ń</w:t>
      </w:r>
      <w:r w:rsidRPr="009601E9">
        <w:rPr>
          <w:rFonts w:ascii="Calibri" w:eastAsia="Calibri" w:hAnsi="Calibri" w:cs="Arial"/>
          <w:sz w:val="22"/>
          <w:szCs w:val="22"/>
        </w:rPr>
        <w:t>czeniu robót Wykonawca zlikwiduje swoje zaplecze budowy w terminie ustalonym przez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 xml:space="preserve">cego. Podobnie jak odpady i opakowania jw. wszelkie odpady niebezpieczne lub szkodliwe dla 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rodowiska b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d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przez Wykonawc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segregowane i składowane w odpowiednich pojemnikach zgodnie z 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zuj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cymi przepisami.</w:t>
      </w:r>
    </w:p>
    <w:p w14:paraId="037AA541" w14:textId="77777777" w:rsidR="002959B9" w:rsidRPr="009601E9" w:rsidRDefault="002959B9" w:rsidP="002959B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W przypadku nie dochowania powy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szego, prace te zleci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 na koszt Wykonawcy i dokona potr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cenia nale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no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z wynagrodzenia Wykonawcy, na co ten wyra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a zgod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.</w:t>
      </w:r>
    </w:p>
    <w:p w14:paraId="26D81806" w14:textId="6F673D2A" w:rsidR="002959B9" w:rsidRPr="009601E9" w:rsidRDefault="007C340B" w:rsidP="002959B9">
      <w:pPr>
        <w:autoSpaceDE w:val="0"/>
        <w:spacing w:after="120" w:line="276" w:lineRule="auto"/>
        <w:contextualSpacing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9.</w:t>
      </w:r>
      <w:r w:rsidR="002959B9" w:rsidRPr="009601E9">
        <w:rPr>
          <w:rFonts w:ascii="Calibri" w:eastAsia="Calibri" w:hAnsi="Calibri" w:cs="Arial"/>
          <w:sz w:val="22"/>
          <w:szCs w:val="22"/>
        </w:rPr>
        <w:t>Je</w:t>
      </w:r>
      <w:r w:rsidR="002959B9" w:rsidRPr="009601E9">
        <w:rPr>
          <w:rFonts w:ascii="Calibri" w:eastAsia="TimesNewRoman" w:hAnsi="Calibri" w:cs="Arial"/>
          <w:sz w:val="22"/>
          <w:szCs w:val="22"/>
        </w:rPr>
        <w:t>ż</w:t>
      </w:r>
      <w:r w:rsidR="002959B9" w:rsidRPr="009601E9">
        <w:rPr>
          <w:rFonts w:ascii="Calibri" w:eastAsia="Calibri" w:hAnsi="Calibri" w:cs="Arial"/>
          <w:sz w:val="22"/>
          <w:szCs w:val="22"/>
        </w:rPr>
        <w:t>eli Zamawiaj</w:t>
      </w:r>
      <w:r w:rsidR="002959B9" w:rsidRPr="009601E9">
        <w:rPr>
          <w:rFonts w:ascii="Calibri" w:eastAsia="TimesNewRoman" w:hAnsi="Calibri" w:cs="Arial"/>
          <w:sz w:val="22"/>
          <w:szCs w:val="22"/>
        </w:rPr>
        <w:t>ą</w:t>
      </w:r>
      <w:r w:rsidR="002959B9" w:rsidRPr="009601E9">
        <w:rPr>
          <w:rFonts w:ascii="Calibri" w:eastAsia="Calibri" w:hAnsi="Calibri" w:cs="Arial"/>
          <w:sz w:val="22"/>
          <w:szCs w:val="22"/>
        </w:rPr>
        <w:t>cy powe</w:t>
      </w:r>
      <w:r w:rsidR="002959B9" w:rsidRPr="009601E9">
        <w:rPr>
          <w:rFonts w:ascii="Calibri" w:eastAsia="TimesNewRoman" w:hAnsi="Calibri" w:cs="Arial"/>
          <w:sz w:val="22"/>
          <w:szCs w:val="22"/>
        </w:rPr>
        <w:t>ź</w:t>
      </w:r>
      <w:r w:rsidR="002959B9" w:rsidRPr="009601E9">
        <w:rPr>
          <w:rFonts w:ascii="Calibri" w:eastAsia="Calibri" w:hAnsi="Calibri" w:cs="Arial"/>
          <w:sz w:val="22"/>
          <w:szCs w:val="22"/>
        </w:rPr>
        <w:t>mie zastrze</w:t>
      </w:r>
      <w:r w:rsidR="002959B9" w:rsidRPr="009601E9">
        <w:rPr>
          <w:rFonts w:ascii="Calibri" w:eastAsia="TimesNewRoman" w:hAnsi="Calibri" w:cs="Arial"/>
          <w:sz w:val="22"/>
          <w:szCs w:val="22"/>
        </w:rPr>
        <w:t>ż</w:t>
      </w:r>
      <w:r w:rsidR="002959B9" w:rsidRPr="009601E9">
        <w:rPr>
          <w:rFonts w:ascii="Calibri" w:eastAsia="Calibri" w:hAnsi="Calibri" w:cs="Arial"/>
          <w:sz w:val="22"/>
          <w:szCs w:val="22"/>
        </w:rPr>
        <w:t>enia do jako</w:t>
      </w:r>
      <w:r w:rsidR="002959B9" w:rsidRPr="009601E9">
        <w:rPr>
          <w:rFonts w:ascii="Calibri" w:eastAsia="TimesNewRoman" w:hAnsi="Calibri" w:cs="Arial"/>
          <w:sz w:val="22"/>
          <w:szCs w:val="22"/>
        </w:rPr>
        <w:t>ś</w:t>
      </w:r>
      <w:r w:rsidR="002959B9" w:rsidRPr="009601E9">
        <w:rPr>
          <w:rFonts w:ascii="Calibri" w:eastAsia="Calibri" w:hAnsi="Calibri" w:cs="Arial"/>
          <w:sz w:val="22"/>
          <w:szCs w:val="22"/>
        </w:rPr>
        <w:t>ci robót, materiałów, urz</w:t>
      </w:r>
      <w:r w:rsidR="002959B9" w:rsidRPr="009601E9">
        <w:rPr>
          <w:rFonts w:ascii="Calibri" w:eastAsia="TimesNewRoman" w:hAnsi="Calibri" w:cs="Arial"/>
          <w:sz w:val="22"/>
          <w:szCs w:val="22"/>
        </w:rPr>
        <w:t>ą</w:t>
      </w:r>
      <w:r w:rsidR="002959B9" w:rsidRPr="009601E9">
        <w:rPr>
          <w:rFonts w:ascii="Calibri" w:eastAsia="Calibri" w:hAnsi="Calibri" w:cs="Arial"/>
          <w:sz w:val="22"/>
          <w:szCs w:val="22"/>
        </w:rPr>
        <w:t>dze</w:t>
      </w:r>
      <w:r w:rsidR="002959B9"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="002959B9" w:rsidRPr="009601E9">
        <w:rPr>
          <w:rFonts w:ascii="Calibri" w:eastAsia="Calibri" w:hAnsi="Calibri" w:cs="Arial"/>
          <w:sz w:val="22"/>
          <w:szCs w:val="22"/>
        </w:rPr>
        <w:t>czy wyposa</w:t>
      </w:r>
      <w:r w:rsidR="002959B9" w:rsidRPr="009601E9">
        <w:rPr>
          <w:rFonts w:ascii="Calibri" w:eastAsia="TimesNewRoman" w:hAnsi="Calibri" w:cs="Arial"/>
          <w:sz w:val="22"/>
          <w:szCs w:val="22"/>
        </w:rPr>
        <w:t>ż</w:t>
      </w:r>
      <w:r w:rsidR="002959B9" w:rsidRPr="009601E9">
        <w:rPr>
          <w:rFonts w:ascii="Calibri" w:eastAsia="Calibri" w:hAnsi="Calibri" w:cs="Arial"/>
          <w:sz w:val="22"/>
          <w:szCs w:val="22"/>
        </w:rPr>
        <w:t>enia niezale</w:t>
      </w:r>
      <w:r w:rsidR="002959B9" w:rsidRPr="009601E9">
        <w:rPr>
          <w:rFonts w:ascii="Calibri" w:eastAsia="TimesNewRoman" w:hAnsi="Calibri" w:cs="Arial"/>
          <w:sz w:val="22"/>
          <w:szCs w:val="22"/>
        </w:rPr>
        <w:t>ż</w:t>
      </w:r>
      <w:r w:rsidR="002959B9" w:rsidRPr="009601E9">
        <w:rPr>
          <w:rFonts w:ascii="Calibri" w:eastAsia="Calibri" w:hAnsi="Calibri" w:cs="Arial"/>
          <w:sz w:val="22"/>
          <w:szCs w:val="22"/>
        </w:rPr>
        <w:t>nie od etapu realizacji umowy, to powiadomi o tym Wykonawc</w:t>
      </w:r>
      <w:r w:rsidR="002959B9" w:rsidRPr="009601E9">
        <w:rPr>
          <w:rFonts w:ascii="Calibri" w:eastAsia="TimesNewRoman" w:hAnsi="Calibri" w:cs="Arial"/>
          <w:sz w:val="22"/>
          <w:szCs w:val="22"/>
        </w:rPr>
        <w:t>ę żą</w:t>
      </w:r>
      <w:r w:rsidR="002959B9" w:rsidRPr="009601E9">
        <w:rPr>
          <w:rFonts w:ascii="Calibri" w:eastAsia="Calibri" w:hAnsi="Calibri" w:cs="Arial"/>
          <w:sz w:val="22"/>
          <w:szCs w:val="22"/>
        </w:rPr>
        <w:t>daj</w:t>
      </w:r>
      <w:r w:rsidR="002959B9" w:rsidRPr="009601E9">
        <w:rPr>
          <w:rFonts w:ascii="Calibri" w:eastAsia="TimesNewRoman" w:hAnsi="Calibri" w:cs="Arial"/>
          <w:sz w:val="22"/>
          <w:szCs w:val="22"/>
        </w:rPr>
        <w:t>ą</w:t>
      </w:r>
      <w:r w:rsidR="002959B9" w:rsidRPr="009601E9">
        <w:rPr>
          <w:rFonts w:ascii="Calibri" w:eastAsia="Calibri" w:hAnsi="Calibri" w:cs="Arial"/>
          <w:sz w:val="22"/>
          <w:szCs w:val="22"/>
        </w:rPr>
        <w:t>c jednocze</w:t>
      </w:r>
      <w:r w:rsidR="002959B9" w:rsidRPr="009601E9">
        <w:rPr>
          <w:rFonts w:ascii="Calibri" w:eastAsia="TimesNewRoman" w:hAnsi="Calibri" w:cs="Arial"/>
          <w:sz w:val="22"/>
          <w:szCs w:val="22"/>
        </w:rPr>
        <w:t>ś</w:t>
      </w:r>
      <w:r w:rsidR="002959B9" w:rsidRPr="009601E9">
        <w:rPr>
          <w:rFonts w:ascii="Calibri" w:eastAsia="Calibri" w:hAnsi="Calibri" w:cs="Arial"/>
          <w:sz w:val="22"/>
          <w:szCs w:val="22"/>
        </w:rPr>
        <w:t>nie poprawienia robót oraz wymiany materiałów, urz</w:t>
      </w:r>
      <w:r w:rsidR="002959B9" w:rsidRPr="009601E9">
        <w:rPr>
          <w:rFonts w:ascii="Calibri" w:eastAsia="TimesNewRoman" w:hAnsi="Calibri" w:cs="Arial"/>
          <w:sz w:val="22"/>
          <w:szCs w:val="22"/>
        </w:rPr>
        <w:t>ą</w:t>
      </w:r>
      <w:r w:rsidR="002959B9" w:rsidRPr="009601E9">
        <w:rPr>
          <w:rFonts w:ascii="Calibri" w:eastAsia="Calibri" w:hAnsi="Calibri" w:cs="Arial"/>
          <w:sz w:val="22"/>
          <w:szCs w:val="22"/>
        </w:rPr>
        <w:t>dze</w:t>
      </w:r>
      <w:r w:rsidR="002959B9"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="002959B9" w:rsidRPr="009601E9">
        <w:rPr>
          <w:rFonts w:ascii="Calibri" w:eastAsia="Calibri" w:hAnsi="Calibri" w:cs="Arial"/>
          <w:sz w:val="22"/>
          <w:szCs w:val="22"/>
        </w:rPr>
        <w:t>i wyposa</w:t>
      </w:r>
      <w:r w:rsidR="002959B9" w:rsidRPr="009601E9">
        <w:rPr>
          <w:rFonts w:ascii="Calibri" w:eastAsia="TimesNewRoman" w:hAnsi="Calibri" w:cs="Arial"/>
          <w:sz w:val="22"/>
          <w:szCs w:val="22"/>
        </w:rPr>
        <w:t>ż</w:t>
      </w:r>
      <w:r w:rsidR="002959B9" w:rsidRPr="009601E9">
        <w:rPr>
          <w:rFonts w:ascii="Calibri" w:eastAsia="Calibri" w:hAnsi="Calibri" w:cs="Arial"/>
          <w:sz w:val="22"/>
          <w:szCs w:val="22"/>
        </w:rPr>
        <w:t>enia.</w:t>
      </w:r>
    </w:p>
    <w:p w14:paraId="4B1E67E9" w14:textId="77777777" w:rsidR="002959B9" w:rsidRPr="009601E9" w:rsidRDefault="002959B9" w:rsidP="002959B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W przypadku sporu w tym zakresie zostan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one poddane przez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 ocenie rzeczoznawcy. Rzeczoznawc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wybiera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cy. W przypadku, gdy w wyniku oceny oka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si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 xml:space="preserve">, 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zastrze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enia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 s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uzasadnione to koszty ekspertyzy ponosi Wykonawca i jest on jednocze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nie zobowi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zany w terminie wyznaczonym przez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 poprawi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roboty oraz wymieni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materiały, urz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dzenia i wyposa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enia swoim staraniem i na swój koszt.</w:t>
      </w:r>
    </w:p>
    <w:p w14:paraId="6885254B" w14:textId="01A2814F" w:rsidR="002959B9" w:rsidRPr="009601E9" w:rsidRDefault="002959B9" w:rsidP="002959B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</w:t>
      </w:r>
      <w:r w:rsidR="007C340B" w:rsidRPr="009601E9">
        <w:rPr>
          <w:rFonts w:ascii="Calibri" w:eastAsia="Calibri" w:hAnsi="Calibri" w:cs="Arial"/>
          <w:sz w:val="22"/>
          <w:szCs w:val="22"/>
        </w:rPr>
        <w:t>0</w:t>
      </w:r>
      <w:r w:rsidRPr="009601E9">
        <w:rPr>
          <w:rFonts w:ascii="Calibri" w:eastAsia="Calibri" w:hAnsi="Calibri" w:cs="Arial"/>
          <w:sz w:val="22"/>
          <w:szCs w:val="22"/>
        </w:rPr>
        <w:t>. Wykonawca zobowi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zany jest do zapewnienia na własny koszt transportu odpadów do miejsc ich wykorzystania lub utylizacji, ł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cznie z kosztami utylizacji.</w:t>
      </w:r>
    </w:p>
    <w:p w14:paraId="56F48B4E" w14:textId="1A0B86FA" w:rsidR="002959B9" w:rsidRPr="009601E9" w:rsidRDefault="002959B9" w:rsidP="002959B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</w:t>
      </w:r>
      <w:r w:rsidR="007C340B" w:rsidRPr="009601E9">
        <w:rPr>
          <w:rFonts w:ascii="Calibri" w:eastAsia="Calibri" w:hAnsi="Calibri" w:cs="Arial"/>
          <w:sz w:val="22"/>
          <w:szCs w:val="22"/>
        </w:rPr>
        <w:t>1</w:t>
      </w:r>
      <w:r w:rsidRPr="009601E9">
        <w:rPr>
          <w:rFonts w:ascii="Calibri" w:eastAsia="Calibri" w:hAnsi="Calibri" w:cs="Arial"/>
          <w:sz w:val="22"/>
          <w:szCs w:val="22"/>
        </w:rPr>
        <w:t>. Wykonawca jako wytwarzaj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 odpady zobowi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zany jest – do przestrzegania przepisów prawnych wynikaj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 xml:space="preserve">cych z Ustawy Prawo ochrony 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rodowiska oraz Ustawy o odpadach.</w:t>
      </w:r>
    </w:p>
    <w:p w14:paraId="7E912019" w14:textId="534DEFF2" w:rsidR="002959B9" w:rsidRPr="009601E9" w:rsidRDefault="002959B9" w:rsidP="002959B9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</w:t>
      </w:r>
      <w:r w:rsidR="007C340B" w:rsidRPr="009601E9">
        <w:rPr>
          <w:rFonts w:ascii="Calibri" w:eastAsia="Calibri" w:hAnsi="Calibri" w:cs="Arial"/>
          <w:sz w:val="22"/>
          <w:szCs w:val="22"/>
        </w:rPr>
        <w:t>2</w:t>
      </w:r>
      <w:r w:rsidRPr="009601E9">
        <w:rPr>
          <w:rFonts w:ascii="Calibri" w:eastAsia="Calibri" w:hAnsi="Calibri" w:cs="Arial"/>
          <w:sz w:val="22"/>
          <w:szCs w:val="22"/>
        </w:rPr>
        <w:t>. Wykonawca zobowi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zany jest do zabezpieczenia instalacji, urz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dze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Pr="009601E9">
        <w:rPr>
          <w:rFonts w:ascii="Calibri" w:eastAsia="Calibri" w:hAnsi="Calibri" w:cs="Arial"/>
          <w:sz w:val="22"/>
          <w:szCs w:val="22"/>
        </w:rPr>
        <w:t>i obiektów na terenie robót i</w:t>
      </w:r>
      <w:r w:rsidR="008819F8" w:rsidRPr="009601E9">
        <w:rPr>
          <w:rFonts w:ascii="Calibri" w:eastAsia="Calibri" w:hAnsi="Calibri" w:cs="Arial"/>
          <w:sz w:val="22"/>
          <w:szCs w:val="22"/>
        </w:rPr>
        <w:t> </w:t>
      </w:r>
      <w:r w:rsidRPr="009601E9">
        <w:rPr>
          <w:rFonts w:ascii="Calibri" w:eastAsia="Calibri" w:hAnsi="Calibri" w:cs="Arial"/>
          <w:sz w:val="22"/>
          <w:szCs w:val="22"/>
        </w:rPr>
        <w:t>w</w:t>
      </w:r>
      <w:r w:rsidR="008819F8" w:rsidRPr="009601E9">
        <w:rPr>
          <w:rFonts w:ascii="Calibri" w:eastAsia="Calibri" w:hAnsi="Calibri" w:cs="Arial"/>
          <w:sz w:val="22"/>
          <w:szCs w:val="22"/>
        </w:rPr>
        <w:t> </w:t>
      </w:r>
      <w:r w:rsidRPr="009601E9">
        <w:rPr>
          <w:rFonts w:ascii="Calibri" w:eastAsia="Calibri" w:hAnsi="Calibri" w:cs="Arial"/>
          <w:sz w:val="22"/>
          <w:szCs w:val="22"/>
        </w:rPr>
        <w:t>jej bezpo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rednim otoczeniu, przed ich zniszczeniem lub uszkodzeniem w trakcie wykonywania robót.</w:t>
      </w:r>
    </w:p>
    <w:p w14:paraId="53388CBF" w14:textId="184369C2" w:rsidR="002959B9" w:rsidRPr="009601E9" w:rsidRDefault="002959B9" w:rsidP="002959B9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</w:t>
      </w:r>
      <w:r w:rsidR="007C340B" w:rsidRPr="009601E9">
        <w:rPr>
          <w:rFonts w:ascii="Calibri" w:eastAsia="Calibri" w:hAnsi="Calibri" w:cs="Arial"/>
          <w:sz w:val="22"/>
          <w:szCs w:val="22"/>
        </w:rPr>
        <w:t>3</w:t>
      </w:r>
      <w:r w:rsidRPr="009601E9">
        <w:rPr>
          <w:rFonts w:ascii="Calibri" w:eastAsia="Calibri" w:hAnsi="Calibri" w:cs="Arial"/>
          <w:sz w:val="22"/>
          <w:szCs w:val="22"/>
        </w:rPr>
        <w:t>. Wykonawca jest odpowiedzialny za utrzymanie w czysto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dróg na terenie przyległym do terenu budowy</w:t>
      </w:r>
      <w:r w:rsidR="001E1505" w:rsidRPr="009601E9">
        <w:rPr>
          <w:rFonts w:ascii="Calibri" w:eastAsia="Calibri" w:hAnsi="Calibri" w:cs="Arial"/>
          <w:sz w:val="22"/>
          <w:szCs w:val="22"/>
        </w:rPr>
        <w:t xml:space="preserve">, a także wszystkich działek roboczych i miejsc przyległych </w:t>
      </w:r>
      <w:r w:rsidRPr="009601E9">
        <w:rPr>
          <w:rFonts w:ascii="Calibri" w:eastAsia="Calibri" w:hAnsi="Calibri" w:cs="Arial"/>
          <w:sz w:val="22"/>
          <w:szCs w:val="22"/>
        </w:rPr>
        <w:t>w zwi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zku z prowadzonymi robotami.</w:t>
      </w:r>
    </w:p>
    <w:p w14:paraId="4A15C892" w14:textId="5D62A865" w:rsidR="00076EB6" w:rsidRPr="009601E9" w:rsidRDefault="00076EB6" w:rsidP="002959B9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14. Do czasu bezusterkowego odbioru końcowego Wykonawca ponosi pełną odpowiedzialność materialną za zainstalowane materiały i urządzenia. </w:t>
      </w:r>
    </w:p>
    <w:p w14:paraId="3B7C6F87" w14:textId="77777777" w:rsidR="002959B9" w:rsidRPr="009601E9" w:rsidRDefault="002959B9" w:rsidP="002959B9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b/>
          <w:bCs/>
          <w:sz w:val="22"/>
          <w:szCs w:val="22"/>
        </w:rPr>
        <w:t>§1</w:t>
      </w:r>
      <w:r w:rsidR="00F10E8D" w:rsidRPr="009601E9">
        <w:rPr>
          <w:rFonts w:ascii="Calibri" w:eastAsia="Calibri" w:hAnsi="Calibri" w:cs="Arial"/>
          <w:b/>
          <w:bCs/>
          <w:sz w:val="22"/>
          <w:szCs w:val="22"/>
        </w:rPr>
        <w:t>6</w:t>
      </w:r>
    </w:p>
    <w:p w14:paraId="2FCF565A" w14:textId="77777777" w:rsidR="00446373" w:rsidRPr="009601E9" w:rsidRDefault="00446373" w:rsidP="00446373">
      <w:pPr>
        <w:autoSpaceDE w:val="0"/>
        <w:spacing w:after="120" w:line="276" w:lineRule="auto"/>
        <w:contextualSpacing/>
        <w:jc w:val="center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b/>
          <w:bCs/>
          <w:sz w:val="22"/>
          <w:szCs w:val="22"/>
        </w:rPr>
        <w:t>Konsorcjum, udost</w:t>
      </w:r>
      <w:r w:rsidRPr="009601E9">
        <w:rPr>
          <w:rFonts w:ascii="Calibri" w:eastAsia="TimesNewRoman" w:hAnsi="Calibri" w:cs="Arial"/>
          <w:b/>
          <w:bCs/>
          <w:sz w:val="22"/>
          <w:szCs w:val="22"/>
        </w:rPr>
        <w:t>ę</w:t>
      </w:r>
      <w:r w:rsidRPr="009601E9">
        <w:rPr>
          <w:rFonts w:ascii="Calibri" w:eastAsia="Calibri" w:hAnsi="Calibri" w:cs="Arial"/>
          <w:b/>
          <w:bCs/>
          <w:sz w:val="22"/>
          <w:szCs w:val="22"/>
        </w:rPr>
        <w:t>pnienie zasobów</w:t>
      </w:r>
      <w:r w:rsidR="00F128A7" w:rsidRPr="009601E9">
        <w:rPr>
          <w:rFonts w:ascii="Calibri" w:eastAsia="Calibri" w:hAnsi="Calibri" w:cs="Arial"/>
          <w:b/>
          <w:bCs/>
          <w:sz w:val="22"/>
          <w:szCs w:val="22"/>
        </w:rPr>
        <w:t xml:space="preserve"> *</w:t>
      </w:r>
      <w:r w:rsidR="00897765" w:rsidRPr="009601E9">
        <w:rPr>
          <w:rFonts w:ascii="Calibri" w:eastAsia="Calibri" w:hAnsi="Calibri" w:cs="Arial"/>
          <w:b/>
          <w:bCs/>
          <w:sz w:val="22"/>
          <w:szCs w:val="22"/>
        </w:rPr>
        <w:t xml:space="preserve">   </w:t>
      </w:r>
      <w:r w:rsidR="00897765" w:rsidRPr="009601E9">
        <w:rPr>
          <w:rFonts w:ascii="Calibri" w:eastAsia="Calibri" w:hAnsi="Calibri" w:cs="Arial"/>
          <w:bCs/>
          <w:sz w:val="22"/>
          <w:szCs w:val="22"/>
        </w:rPr>
        <w:t>(jeżeli dotyczy)</w:t>
      </w:r>
    </w:p>
    <w:p w14:paraId="40307909" w14:textId="77777777" w:rsidR="00446373" w:rsidRPr="009601E9" w:rsidRDefault="00446373" w:rsidP="005E4B72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1. </w:t>
      </w:r>
      <w:r w:rsidRPr="009601E9">
        <w:rPr>
          <w:rFonts w:ascii="Calibri" w:eastAsia="Calibri" w:hAnsi="Calibri" w:cs="Arial"/>
          <w:bCs/>
          <w:sz w:val="22"/>
          <w:szCs w:val="22"/>
        </w:rPr>
        <w:t>Wykonawcy przyst</w:t>
      </w:r>
      <w:r w:rsidRPr="009601E9">
        <w:rPr>
          <w:rFonts w:ascii="Calibri" w:eastAsia="TimesNewRoman" w:hAnsi="Calibri" w:cs="Arial"/>
          <w:bCs/>
          <w:sz w:val="22"/>
          <w:szCs w:val="22"/>
        </w:rPr>
        <w:t>ę</w:t>
      </w:r>
      <w:r w:rsidRPr="009601E9">
        <w:rPr>
          <w:rFonts w:ascii="Calibri" w:eastAsia="Calibri" w:hAnsi="Calibri" w:cs="Arial"/>
          <w:bCs/>
          <w:sz w:val="22"/>
          <w:szCs w:val="22"/>
        </w:rPr>
        <w:t>puj</w:t>
      </w:r>
      <w:r w:rsidRPr="009601E9">
        <w:rPr>
          <w:rFonts w:ascii="Calibri" w:eastAsia="TimesNewRoman" w:hAnsi="Calibri" w:cs="Arial"/>
          <w:bCs/>
          <w:sz w:val="22"/>
          <w:szCs w:val="22"/>
        </w:rPr>
        <w:t>ą</w:t>
      </w:r>
      <w:r w:rsidRPr="009601E9">
        <w:rPr>
          <w:rFonts w:ascii="Calibri" w:eastAsia="Calibri" w:hAnsi="Calibri" w:cs="Arial"/>
          <w:bCs/>
          <w:sz w:val="22"/>
          <w:szCs w:val="22"/>
        </w:rPr>
        <w:t>cy do niniejszej umowy na podstawie umowy zwi</w:t>
      </w:r>
      <w:r w:rsidRPr="009601E9">
        <w:rPr>
          <w:rFonts w:ascii="Calibri" w:eastAsia="TimesNewRoman" w:hAnsi="Calibri" w:cs="Arial"/>
          <w:bCs/>
          <w:sz w:val="22"/>
          <w:szCs w:val="22"/>
        </w:rPr>
        <w:t>ą</w:t>
      </w:r>
      <w:r w:rsidRPr="009601E9">
        <w:rPr>
          <w:rFonts w:ascii="Calibri" w:eastAsia="Calibri" w:hAnsi="Calibri" w:cs="Arial"/>
          <w:bCs/>
          <w:sz w:val="22"/>
          <w:szCs w:val="22"/>
        </w:rPr>
        <w:t xml:space="preserve">zanej </w:t>
      </w:r>
      <w:r w:rsidRPr="009601E9">
        <w:rPr>
          <w:rFonts w:ascii="Calibri" w:eastAsia="Calibri" w:hAnsi="Calibri" w:cs="Arial"/>
          <w:sz w:val="22"/>
          <w:szCs w:val="22"/>
        </w:rPr>
        <w:t>w celu jej realizacji ponosz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solidarn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odpowiedzialno</w:t>
      </w:r>
      <w:r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Pr="009601E9">
        <w:rPr>
          <w:rFonts w:ascii="Calibri" w:eastAsia="Calibri" w:hAnsi="Calibri" w:cs="Arial"/>
          <w:sz w:val="22"/>
          <w:szCs w:val="22"/>
        </w:rPr>
        <w:t>wobec Zmawiaj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cego, niezale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nie od tre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umów, które zawarli mi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dzy sob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.</w:t>
      </w:r>
    </w:p>
    <w:p w14:paraId="1EA02CE8" w14:textId="4703E673" w:rsidR="00446373" w:rsidRPr="009601E9" w:rsidRDefault="00446373" w:rsidP="005E4B72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2.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 kieruje wszystkie pisma i 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wiadczenia, jakie wynikaj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z realizacji umowy do jednego z</w:t>
      </w:r>
      <w:r w:rsidR="0027651B" w:rsidRPr="009601E9">
        <w:rPr>
          <w:rFonts w:ascii="Calibri" w:eastAsia="Calibri" w:hAnsi="Calibri" w:cs="Arial"/>
          <w:sz w:val="22"/>
          <w:szCs w:val="22"/>
        </w:rPr>
        <w:t> </w:t>
      </w:r>
      <w:r w:rsidR="00F44B09" w:rsidRPr="009601E9">
        <w:rPr>
          <w:rFonts w:ascii="Calibri" w:eastAsia="Calibri" w:hAnsi="Calibri" w:cs="Arial"/>
          <w:sz w:val="22"/>
          <w:szCs w:val="22"/>
        </w:rPr>
        <w:t>W</w:t>
      </w:r>
      <w:r w:rsidRPr="009601E9">
        <w:rPr>
          <w:rFonts w:ascii="Calibri" w:eastAsia="Calibri" w:hAnsi="Calibri" w:cs="Arial"/>
          <w:sz w:val="22"/>
          <w:szCs w:val="22"/>
        </w:rPr>
        <w:t>ykonawców, ze skutkiem prawnym wobec pozostałych dotyczy to równie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Pr="009601E9">
        <w:rPr>
          <w:rFonts w:ascii="Calibri" w:eastAsia="Calibri" w:hAnsi="Calibri" w:cs="Arial"/>
          <w:sz w:val="22"/>
          <w:szCs w:val="22"/>
        </w:rPr>
        <w:t>płatno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ci.</w:t>
      </w:r>
    </w:p>
    <w:p w14:paraId="01E78392" w14:textId="7BAC953A" w:rsidR="00446373" w:rsidRPr="009601E9" w:rsidRDefault="00446373" w:rsidP="005E4B72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3. Wykonawcy, na pi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mie za potwierdzeniem odbioru, wyznaczaj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jednego z nich do korespondencji, odbioru i przyjmowania 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wiadcze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Pr="009601E9">
        <w:rPr>
          <w:rFonts w:ascii="Calibri" w:eastAsia="Calibri" w:hAnsi="Calibri" w:cs="Arial"/>
          <w:sz w:val="22"/>
          <w:szCs w:val="22"/>
        </w:rPr>
        <w:t>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 jak i płatno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</w:t>
      </w:r>
      <w:r w:rsidR="0027651B" w:rsidRPr="009601E9">
        <w:rPr>
          <w:rFonts w:ascii="Calibri" w:eastAsia="Calibri" w:hAnsi="Calibri" w:cs="Arial"/>
          <w:sz w:val="22"/>
          <w:szCs w:val="22"/>
        </w:rPr>
        <w:t>.</w:t>
      </w:r>
    </w:p>
    <w:p w14:paraId="29AF2FDD" w14:textId="77777777" w:rsidR="00446373" w:rsidRPr="009601E9" w:rsidRDefault="00446373" w:rsidP="005E4B72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4. Wykonawcy s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upowa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nieni do ustalenia mi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dzy sob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 xml:space="preserve">zakresu wykonanych przez nich robót, chyba, 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co innego wynika z odr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bnych ustale</w:t>
      </w:r>
      <w:r w:rsidRPr="009601E9">
        <w:rPr>
          <w:rFonts w:ascii="Calibri" w:eastAsia="TimesNewRoman" w:hAnsi="Calibri" w:cs="Arial"/>
          <w:sz w:val="22"/>
          <w:szCs w:val="22"/>
        </w:rPr>
        <w:t>ń</w:t>
      </w:r>
      <w:r w:rsidRPr="009601E9">
        <w:rPr>
          <w:rFonts w:ascii="Calibri" w:eastAsia="Calibri" w:hAnsi="Calibri" w:cs="Arial"/>
          <w:sz w:val="22"/>
          <w:szCs w:val="22"/>
        </w:rPr>
        <w:t>, oraz do koordynowania wszystkich robót. W razie sporu mi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dzy wykonawcami, koordynatora wyznaczy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cy.</w:t>
      </w:r>
    </w:p>
    <w:p w14:paraId="40CBF120" w14:textId="77777777" w:rsidR="00446373" w:rsidRPr="009601E9" w:rsidRDefault="00446373" w:rsidP="005E4B72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5. O ustaleniach dokonanych w my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l ust. 3, 4 Wykonawcy s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zobowi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zani powiadomi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na pi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mie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cego.</w:t>
      </w:r>
    </w:p>
    <w:p w14:paraId="6AEE402C" w14:textId="77777777" w:rsidR="00446373" w:rsidRPr="009601E9" w:rsidRDefault="00446373" w:rsidP="005E4B72">
      <w:pPr>
        <w:autoSpaceDE w:val="0"/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9601E9">
        <w:rPr>
          <w:rFonts w:ascii="Calibri" w:eastAsia="Calibri" w:hAnsi="Calibri" w:cs="Arial"/>
          <w:bCs/>
          <w:sz w:val="22"/>
          <w:szCs w:val="22"/>
        </w:rPr>
        <w:t>6</w:t>
      </w:r>
      <w:r w:rsidRPr="009601E9">
        <w:rPr>
          <w:rFonts w:ascii="Calibri" w:eastAsia="Calibri" w:hAnsi="Calibri" w:cs="Arial"/>
          <w:b/>
          <w:bCs/>
          <w:sz w:val="22"/>
          <w:szCs w:val="22"/>
        </w:rPr>
        <w:t xml:space="preserve">. </w:t>
      </w:r>
      <w:r w:rsidRPr="009601E9">
        <w:rPr>
          <w:rFonts w:ascii="Calibri" w:eastAsia="Calibri" w:hAnsi="Calibri" w:cs="Arial"/>
          <w:sz w:val="22"/>
          <w:szCs w:val="22"/>
        </w:rPr>
        <w:t>Podmiot, który zobowi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zał si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do udost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 xml:space="preserve">pnienia </w:t>
      </w:r>
      <w:r w:rsidR="00897765" w:rsidRPr="009601E9">
        <w:rPr>
          <w:rFonts w:ascii="Calibri" w:eastAsia="Calibri" w:hAnsi="Calibri" w:cs="Arial"/>
          <w:sz w:val="22"/>
          <w:szCs w:val="22"/>
        </w:rPr>
        <w:t xml:space="preserve">swoich </w:t>
      </w:r>
      <w:r w:rsidRPr="009601E9">
        <w:rPr>
          <w:rFonts w:ascii="Calibri" w:eastAsia="Calibri" w:hAnsi="Calibri" w:cs="Arial"/>
          <w:sz w:val="22"/>
          <w:szCs w:val="22"/>
        </w:rPr>
        <w:t xml:space="preserve">zasobów </w:t>
      </w:r>
      <w:r w:rsidR="00897765" w:rsidRPr="009601E9">
        <w:rPr>
          <w:rFonts w:ascii="Calibri" w:eastAsia="Calibri" w:hAnsi="Calibri" w:cs="Arial"/>
          <w:sz w:val="22"/>
          <w:szCs w:val="22"/>
        </w:rPr>
        <w:t>od</w:t>
      </w:r>
      <w:r w:rsidRPr="009601E9">
        <w:rPr>
          <w:rFonts w:ascii="Calibri" w:eastAsia="Calibri" w:hAnsi="Calibri" w:cs="Arial"/>
          <w:sz w:val="22"/>
          <w:szCs w:val="22"/>
        </w:rPr>
        <w:t>powiada solidarnie z Wykonawc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za szkod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 powstał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wskutek nieudost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 xml:space="preserve">pnienia tych zasobów, chyba, 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za nieudost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pnienie zasobów nie ponosi winy.</w:t>
      </w:r>
    </w:p>
    <w:p w14:paraId="5120D93C" w14:textId="77777777" w:rsidR="00494BBA" w:rsidRPr="009601E9" w:rsidRDefault="001F2B10" w:rsidP="00494BBA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Arial" w:hAnsi="Calibri" w:cs="Arial"/>
          <w:sz w:val="22"/>
          <w:szCs w:val="22"/>
        </w:rPr>
        <w:t xml:space="preserve">                                                                              </w:t>
      </w:r>
      <w:r w:rsidR="008321D1" w:rsidRPr="009601E9">
        <w:rPr>
          <w:rFonts w:ascii="Calibri" w:eastAsia="Arial" w:hAnsi="Calibri" w:cs="Arial"/>
          <w:sz w:val="22"/>
          <w:szCs w:val="22"/>
        </w:rPr>
        <w:t xml:space="preserve">    </w:t>
      </w:r>
      <w:r w:rsidR="00494BBA" w:rsidRPr="009601E9">
        <w:rPr>
          <w:rFonts w:ascii="Calibri" w:eastAsia="Arial" w:hAnsi="Calibri" w:cs="Arial"/>
          <w:sz w:val="22"/>
          <w:szCs w:val="22"/>
        </w:rPr>
        <w:t xml:space="preserve">    </w:t>
      </w:r>
      <w:r w:rsidR="00897765" w:rsidRPr="009601E9">
        <w:rPr>
          <w:rFonts w:ascii="Calibri" w:eastAsia="Arial" w:hAnsi="Calibri" w:cs="Arial"/>
          <w:sz w:val="22"/>
          <w:szCs w:val="22"/>
        </w:rPr>
        <w:t xml:space="preserve">    </w:t>
      </w:r>
      <w:r w:rsidR="008321D1" w:rsidRPr="009601E9">
        <w:rPr>
          <w:rFonts w:ascii="Calibri" w:eastAsia="Arial" w:hAnsi="Calibri" w:cs="Arial"/>
          <w:sz w:val="22"/>
          <w:szCs w:val="22"/>
        </w:rPr>
        <w:t xml:space="preserve"> </w:t>
      </w:r>
      <w:r w:rsidRPr="009601E9">
        <w:rPr>
          <w:rFonts w:ascii="Calibri" w:eastAsia="Calibri" w:hAnsi="Calibri" w:cs="Arial"/>
          <w:b/>
          <w:bCs/>
          <w:sz w:val="22"/>
          <w:szCs w:val="22"/>
        </w:rPr>
        <w:t>§1</w:t>
      </w:r>
      <w:r w:rsidR="00F10E8D" w:rsidRPr="009601E9">
        <w:rPr>
          <w:rFonts w:ascii="Calibri" w:eastAsia="Calibri" w:hAnsi="Calibri" w:cs="Arial"/>
          <w:b/>
          <w:bCs/>
          <w:sz w:val="22"/>
          <w:szCs w:val="22"/>
        </w:rPr>
        <w:t>7</w:t>
      </w:r>
    </w:p>
    <w:p w14:paraId="743AB95F" w14:textId="77777777" w:rsidR="001F2B10" w:rsidRPr="009601E9" w:rsidRDefault="001F2B10" w:rsidP="00494BBA">
      <w:pPr>
        <w:autoSpaceDE w:val="0"/>
        <w:spacing w:after="120" w:line="276" w:lineRule="auto"/>
        <w:jc w:val="center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b/>
          <w:bCs/>
          <w:sz w:val="22"/>
          <w:szCs w:val="22"/>
        </w:rPr>
        <w:t>Zmiany umowy</w:t>
      </w:r>
    </w:p>
    <w:p w14:paraId="0BE664E8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1. Zakazuje si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zmian postanowie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Pr="009601E9">
        <w:rPr>
          <w:rFonts w:ascii="Calibri" w:eastAsia="Calibri" w:hAnsi="Calibri" w:cs="Arial"/>
          <w:sz w:val="22"/>
          <w:szCs w:val="22"/>
        </w:rPr>
        <w:t>zawartej umowy w stosunku do tre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 xml:space="preserve">ci oferty, na podstawie której dokonano wyboru wykonawcy, chyba 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zachodz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okoliczno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okre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 xml:space="preserve">lone </w:t>
      </w:r>
      <w:r w:rsidR="001C6050" w:rsidRPr="009601E9">
        <w:rPr>
          <w:rFonts w:ascii="Calibri" w:eastAsia="Calibri" w:hAnsi="Calibri" w:cs="Arial"/>
          <w:sz w:val="22"/>
          <w:szCs w:val="22"/>
        </w:rPr>
        <w:t>w ust.2 poniżej</w:t>
      </w:r>
      <w:r w:rsidRPr="009601E9">
        <w:rPr>
          <w:rFonts w:ascii="Calibri" w:eastAsia="Calibri" w:hAnsi="Calibri" w:cs="Arial"/>
          <w:sz w:val="22"/>
          <w:szCs w:val="22"/>
        </w:rPr>
        <w:t>.</w:t>
      </w:r>
    </w:p>
    <w:p w14:paraId="20B9C145" w14:textId="3319665C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2. Warunki zmiany </w:t>
      </w:r>
      <w:r w:rsidR="00494BBA" w:rsidRPr="009601E9">
        <w:rPr>
          <w:rFonts w:ascii="Calibri" w:eastAsia="Calibri" w:hAnsi="Calibri" w:cs="Arial"/>
          <w:sz w:val="22"/>
          <w:szCs w:val="22"/>
        </w:rPr>
        <w:t>wynagrodzenia</w:t>
      </w:r>
      <w:r w:rsidRPr="009601E9">
        <w:rPr>
          <w:rFonts w:ascii="Calibri" w:eastAsia="Calibri" w:hAnsi="Calibri" w:cs="Arial"/>
          <w:sz w:val="22"/>
          <w:szCs w:val="22"/>
        </w:rPr>
        <w:t xml:space="preserve">, przedmiotu zamówienia lub terminu wykonania </w:t>
      </w:r>
      <w:r w:rsidR="00897765" w:rsidRPr="009601E9">
        <w:rPr>
          <w:rFonts w:ascii="Calibri" w:eastAsia="Calibri" w:hAnsi="Calibri" w:cs="Arial"/>
          <w:sz w:val="22"/>
          <w:szCs w:val="22"/>
        </w:rPr>
        <w:t xml:space="preserve"> przedmiotu zamówienia </w:t>
      </w:r>
      <w:r w:rsidRPr="009601E9">
        <w:rPr>
          <w:rFonts w:ascii="Calibri" w:eastAsia="Calibri" w:hAnsi="Calibri" w:cs="Arial"/>
          <w:sz w:val="22"/>
          <w:szCs w:val="22"/>
        </w:rPr>
        <w:t>jakie w umowie dopuszcza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 xml:space="preserve">cy na podstawie </w:t>
      </w:r>
      <w:r w:rsidR="005C20C8" w:rsidRPr="009601E9">
        <w:rPr>
          <w:rFonts w:ascii="Calibri" w:eastAsia="Calibri" w:hAnsi="Calibri" w:cs="Arial"/>
          <w:sz w:val="22"/>
          <w:szCs w:val="22"/>
        </w:rPr>
        <w:t>ust.6.5.2 pkt.2</w:t>
      </w:r>
      <w:r w:rsidR="00245659" w:rsidRPr="009601E9">
        <w:rPr>
          <w:rFonts w:ascii="Calibri" w:eastAsia="Calibri" w:hAnsi="Calibri" w:cs="Arial"/>
          <w:sz w:val="22"/>
          <w:szCs w:val="22"/>
        </w:rPr>
        <w:t>0</w:t>
      </w:r>
      <w:r w:rsidR="005C20C8" w:rsidRPr="009601E9">
        <w:rPr>
          <w:rFonts w:ascii="Calibri" w:eastAsia="Calibri" w:hAnsi="Calibri" w:cs="Arial"/>
          <w:sz w:val="22"/>
          <w:szCs w:val="22"/>
        </w:rPr>
        <w:t xml:space="preserve"> </w:t>
      </w:r>
      <w:proofErr w:type="spellStart"/>
      <w:r w:rsidR="005C20C8" w:rsidRPr="009601E9">
        <w:rPr>
          <w:rFonts w:ascii="Calibri" w:eastAsia="Calibri" w:hAnsi="Calibri" w:cs="Arial"/>
          <w:sz w:val="22"/>
          <w:szCs w:val="22"/>
        </w:rPr>
        <w:t>ppkt</w:t>
      </w:r>
      <w:proofErr w:type="spellEnd"/>
      <w:r w:rsidR="005C20C8" w:rsidRPr="009601E9">
        <w:rPr>
          <w:rFonts w:ascii="Calibri" w:eastAsia="Calibri" w:hAnsi="Calibri" w:cs="Arial"/>
          <w:sz w:val="22"/>
          <w:szCs w:val="22"/>
        </w:rPr>
        <w:t xml:space="preserve"> a) Wytycznych.</w:t>
      </w:r>
      <w:r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5C20C8" w:rsidRPr="009601E9">
        <w:rPr>
          <w:rFonts w:ascii="Calibri" w:hAnsi="Calibri" w:cs="Arial"/>
          <w:sz w:val="22"/>
          <w:szCs w:val="22"/>
        </w:rPr>
        <w:t xml:space="preserve"> </w:t>
      </w:r>
      <w:r w:rsidRPr="009601E9">
        <w:rPr>
          <w:rFonts w:ascii="Calibri" w:eastAsia="Calibri" w:hAnsi="Calibri" w:cs="Arial"/>
          <w:sz w:val="22"/>
          <w:szCs w:val="22"/>
        </w:rPr>
        <w:t>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 xml:space="preserve">cy informuje, 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zmiana postanowie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Pr="009601E9">
        <w:rPr>
          <w:rFonts w:ascii="Calibri" w:eastAsia="Calibri" w:hAnsi="Calibri" w:cs="Arial"/>
          <w:sz w:val="22"/>
          <w:szCs w:val="22"/>
        </w:rPr>
        <w:t>zawartej umowy mo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nast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pi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w nast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puj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cych przypadkach:</w:t>
      </w:r>
    </w:p>
    <w:p w14:paraId="11383542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2.1. W zakresie warunków wykonywania przedmiotu zamówienia:</w:t>
      </w:r>
    </w:p>
    <w:p w14:paraId="345FD981" w14:textId="04C5C1A1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2.1.1) Zmiany danych teleadresowych, osób reprezentuj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cych firm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, kluczowych specjalistów (inspektorów nadzoru</w:t>
      </w:r>
      <w:r w:rsidR="00C7554B" w:rsidRPr="009601E9">
        <w:rPr>
          <w:rFonts w:ascii="Calibri" w:eastAsia="Calibri" w:hAnsi="Calibri" w:cs="Arial"/>
          <w:sz w:val="22"/>
          <w:szCs w:val="22"/>
        </w:rPr>
        <w:t>,</w:t>
      </w:r>
      <w:r w:rsidR="0027651B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C7554B" w:rsidRPr="009601E9">
        <w:rPr>
          <w:rFonts w:ascii="Calibri" w:eastAsia="Calibri" w:hAnsi="Calibri" w:cs="Arial"/>
          <w:sz w:val="22"/>
          <w:szCs w:val="22"/>
        </w:rPr>
        <w:t>kierownika budowy</w:t>
      </w:r>
      <w:r w:rsidRPr="009601E9">
        <w:rPr>
          <w:rFonts w:ascii="Calibri" w:eastAsia="Calibri" w:hAnsi="Calibri" w:cs="Arial"/>
          <w:sz w:val="22"/>
          <w:szCs w:val="22"/>
        </w:rPr>
        <w:t>) przedstawionych w umowie na inne legitymuj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 si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, co najmniej równowa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nymi uprawnieniami, o których mowa w ustawie Prawo budowlane na wniosek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 lub Wykonawcy w postaci pisemnej zgody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cego.</w:t>
      </w:r>
    </w:p>
    <w:p w14:paraId="5C27EA00" w14:textId="4808EE92" w:rsidR="001F2B10" w:rsidRPr="009601E9" w:rsidRDefault="001F2B10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2.1.2) Zmiana podwykonawcy</w:t>
      </w:r>
      <w:r w:rsidR="00C92987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Pr="009601E9">
        <w:rPr>
          <w:rFonts w:ascii="Calibri" w:eastAsia="Calibri" w:hAnsi="Calibri" w:cs="Arial"/>
          <w:sz w:val="22"/>
          <w:szCs w:val="22"/>
        </w:rPr>
        <w:t>przy pomocy którego Wykonawca realizuje przedmiot umowy – na wniosek Wykonawcy w postaci pisemnej zgody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</w:t>
      </w:r>
      <w:r w:rsidR="00C95700" w:rsidRPr="009601E9">
        <w:rPr>
          <w:rFonts w:ascii="Calibri" w:eastAsia="Calibri" w:hAnsi="Calibri" w:cs="Arial"/>
          <w:sz w:val="22"/>
          <w:szCs w:val="22"/>
        </w:rPr>
        <w:t>.</w:t>
      </w:r>
    </w:p>
    <w:p w14:paraId="0FB21F66" w14:textId="27A22FF2" w:rsidR="00C95700" w:rsidRPr="009601E9" w:rsidRDefault="00C9570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2.1.3) Wprowadzenie </w:t>
      </w:r>
      <w:r w:rsidR="00190B32" w:rsidRPr="009601E9">
        <w:rPr>
          <w:rFonts w:ascii="Calibri" w:eastAsia="Calibri" w:hAnsi="Calibri" w:cs="Arial"/>
          <w:sz w:val="22"/>
          <w:szCs w:val="22"/>
        </w:rPr>
        <w:t>do realizacji umowy podwykonawcy</w:t>
      </w:r>
      <w:r w:rsidR="00C92987" w:rsidRPr="009601E9">
        <w:rPr>
          <w:rFonts w:ascii="Calibri" w:eastAsia="Calibri" w:hAnsi="Calibri" w:cs="Arial"/>
          <w:sz w:val="22"/>
          <w:szCs w:val="22"/>
        </w:rPr>
        <w:t xml:space="preserve"> przy pomocy którego Wykonawca </w:t>
      </w:r>
      <w:r w:rsidR="00270BFB" w:rsidRPr="009601E9">
        <w:rPr>
          <w:rFonts w:ascii="Calibri" w:eastAsia="Calibri" w:hAnsi="Calibri" w:cs="Arial"/>
          <w:sz w:val="22"/>
          <w:szCs w:val="22"/>
        </w:rPr>
        <w:t xml:space="preserve">będzie </w:t>
      </w:r>
      <w:r w:rsidR="00C92987" w:rsidRPr="009601E9">
        <w:rPr>
          <w:rFonts w:ascii="Calibri" w:eastAsia="Calibri" w:hAnsi="Calibri" w:cs="Arial"/>
          <w:sz w:val="22"/>
          <w:szCs w:val="22"/>
        </w:rPr>
        <w:t>realiz</w:t>
      </w:r>
      <w:r w:rsidR="00270BFB" w:rsidRPr="009601E9">
        <w:rPr>
          <w:rFonts w:ascii="Calibri" w:eastAsia="Calibri" w:hAnsi="Calibri" w:cs="Arial"/>
          <w:sz w:val="22"/>
          <w:szCs w:val="22"/>
        </w:rPr>
        <w:t>ował</w:t>
      </w:r>
      <w:r w:rsidR="00C92987" w:rsidRPr="009601E9">
        <w:rPr>
          <w:rFonts w:ascii="Calibri" w:eastAsia="Calibri" w:hAnsi="Calibri" w:cs="Arial"/>
          <w:sz w:val="22"/>
          <w:szCs w:val="22"/>
        </w:rPr>
        <w:t xml:space="preserve"> przedmiot umowy – na wniosek Wykonawcy</w:t>
      </w:r>
      <w:r w:rsidR="0027651B" w:rsidRPr="009601E9">
        <w:rPr>
          <w:rFonts w:ascii="Calibri" w:eastAsia="Calibri" w:hAnsi="Calibri" w:cs="Arial"/>
          <w:sz w:val="22"/>
          <w:szCs w:val="22"/>
        </w:rPr>
        <w:t>.</w:t>
      </w:r>
    </w:p>
    <w:p w14:paraId="0248EE6D" w14:textId="30200765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2.1.</w:t>
      </w:r>
      <w:r w:rsidR="00F60F28" w:rsidRPr="009601E9">
        <w:rPr>
          <w:rFonts w:ascii="Calibri" w:eastAsia="Calibri" w:hAnsi="Calibri" w:cs="Arial"/>
          <w:sz w:val="22"/>
          <w:szCs w:val="22"/>
        </w:rPr>
        <w:t>4</w:t>
      </w:r>
      <w:r w:rsidRPr="009601E9">
        <w:rPr>
          <w:rFonts w:ascii="Calibri" w:eastAsia="Calibri" w:hAnsi="Calibri" w:cs="Arial"/>
          <w:sz w:val="22"/>
          <w:szCs w:val="22"/>
        </w:rPr>
        <w:t xml:space="preserve">) Rozszerzenie zakresu podwykonawstwa w porównaniu do wskazanego w ofercie </w:t>
      </w:r>
      <w:r w:rsidR="0027651B" w:rsidRPr="009601E9">
        <w:rPr>
          <w:rFonts w:ascii="Calibri" w:eastAsia="Calibri" w:hAnsi="Calibri" w:cs="Arial"/>
          <w:sz w:val="22"/>
          <w:szCs w:val="22"/>
        </w:rPr>
        <w:t>W</w:t>
      </w:r>
      <w:r w:rsidRPr="009601E9">
        <w:rPr>
          <w:rFonts w:ascii="Calibri" w:eastAsia="Calibri" w:hAnsi="Calibri" w:cs="Arial"/>
          <w:sz w:val="22"/>
          <w:szCs w:val="22"/>
        </w:rPr>
        <w:t>ykonawcy – na wniosek Wykonawcy, w postaci pisemnej zgody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="003156EF" w:rsidRPr="009601E9">
        <w:rPr>
          <w:rFonts w:ascii="Calibri" w:eastAsia="Calibri" w:hAnsi="Calibri" w:cs="Arial"/>
          <w:sz w:val="22"/>
          <w:szCs w:val="22"/>
        </w:rPr>
        <w:t>cego</w:t>
      </w:r>
      <w:r w:rsidRPr="009601E9">
        <w:rPr>
          <w:rFonts w:ascii="Calibri" w:eastAsia="Calibri" w:hAnsi="Calibri" w:cs="Arial"/>
          <w:sz w:val="22"/>
          <w:szCs w:val="22"/>
        </w:rPr>
        <w:t>. Je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eli w realizacji umowy b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d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wyst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powa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podwykonawcy, na zasobach, których Wykonawca opierał si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wykazuj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 spełnianie warunków udziału w post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powaniu o udzielenie zamówienia, Wykonawca mo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w trakcie realizacji umowy zmieni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takiego podwykonawc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lub zrezygnowa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 xml:space="preserve">z </w:t>
      </w:r>
      <w:r w:rsidR="003156EF" w:rsidRPr="009601E9">
        <w:rPr>
          <w:rFonts w:ascii="Calibri" w:eastAsia="Calibri" w:hAnsi="Calibri" w:cs="Arial"/>
          <w:sz w:val="22"/>
          <w:szCs w:val="22"/>
        </w:rPr>
        <w:t xml:space="preserve">niego pod warunkiem wykazania </w:t>
      </w:r>
      <w:r w:rsidRPr="009601E9">
        <w:rPr>
          <w:rFonts w:ascii="Calibri" w:eastAsia="Calibri" w:hAnsi="Calibri" w:cs="Arial"/>
          <w:sz w:val="22"/>
          <w:szCs w:val="22"/>
        </w:rPr>
        <w:t>przez Wykonawc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-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cemu, i</w:t>
      </w:r>
      <w:r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Pr="009601E9">
        <w:rPr>
          <w:rFonts w:ascii="Calibri" w:eastAsia="Calibri" w:hAnsi="Calibri" w:cs="Arial"/>
          <w:sz w:val="22"/>
          <w:szCs w:val="22"/>
        </w:rPr>
        <w:t>nowy podwykonawca lub Wykonawca samodzielnie spełnia warunki udziału w post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powaniu o udzielenie zamówienia w stopniu nie mniejszym ni</w:t>
      </w:r>
      <w:r w:rsidRPr="009601E9">
        <w:rPr>
          <w:rFonts w:ascii="Calibri" w:eastAsia="TimesNewRoman" w:hAnsi="Calibri" w:cs="Arial"/>
          <w:sz w:val="22"/>
          <w:szCs w:val="22"/>
        </w:rPr>
        <w:t xml:space="preserve">ż </w:t>
      </w:r>
      <w:r w:rsidRPr="009601E9">
        <w:rPr>
          <w:rFonts w:ascii="Calibri" w:eastAsia="Calibri" w:hAnsi="Calibri" w:cs="Arial"/>
          <w:sz w:val="22"/>
          <w:szCs w:val="22"/>
        </w:rPr>
        <w:t>wymagany w trakcie post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powania o udzielenie zamówienia.</w:t>
      </w:r>
    </w:p>
    <w:p w14:paraId="77F67891" w14:textId="57C86B0E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2.1.</w:t>
      </w:r>
      <w:r w:rsidR="00076EB6" w:rsidRPr="009601E9">
        <w:rPr>
          <w:rFonts w:ascii="Calibri" w:eastAsia="Calibri" w:hAnsi="Calibri" w:cs="Arial"/>
          <w:sz w:val="22"/>
          <w:szCs w:val="22"/>
        </w:rPr>
        <w:t>4</w:t>
      </w:r>
      <w:r w:rsidRPr="009601E9">
        <w:rPr>
          <w:rFonts w:ascii="Calibri" w:eastAsia="Calibri" w:hAnsi="Calibri" w:cs="Arial"/>
          <w:sz w:val="22"/>
          <w:szCs w:val="22"/>
        </w:rPr>
        <w:t>) Zmiana danych podmiotowych dotycz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cych kierownika budowy i robót,  (zmiana osób, przy pomocy, których wykonawca realizuje przedmiot umowy na inne legitymuj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 si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 xml:space="preserve">, co najmniej takimi samymi uprawnieniami, jakie wymagane były w </w:t>
      </w:r>
      <w:r w:rsidR="008321D1" w:rsidRPr="009601E9">
        <w:rPr>
          <w:rFonts w:ascii="Calibri" w:eastAsia="Calibri" w:hAnsi="Calibri" w:cs="Arial"/>
          <w:sz w:val="22"/>
          <w:szCs w:val="22"/>
        </w:rPr>
        <w:t>Zapytaniu ofertowym</w:t>
      </w:r>
      <w:r w:rsidRPr="009601E9">
        <w:rPr>
          <w:rFonts w:ascii="Calibri" w:eastAsia="Calibri" w:hAnsi="Calibri" w:cs="Arial"/>
          <w:sz w:val="22"/>
          <w:szCs w:val="22"/>
        </w:rPr>
        <w:t>)</w:t>
      </w:r>
      <w:r w:rsidR="0027651B" w:rsidRPr="009601E9">
        <w:rPr>
          <w:rFonts w:ascii="Calibri" w:eastAsia="Calibri" w:hAnsi="Calibri" w:cs="Arial"/>
          <w:sz w:val="22"/>
          <w:szCs w:val="22"/>
        </w:rPr>
        <w:t>.</w:t>
      </w:r>
    </w:p>
    <w:p w14:paraId="457C4817" w14:textId="21F314E0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2.1.</w:t>
      </w:r>
      <w:r w:rsidR="00076EB6" w:rsidRPr="009601E9">
        <w:rPr>
          <w:rFonts w:ascii="Calibri" w:eastAsia="Calibri" w:hAnsi="Calibri" w:cs="Arial"/>
          <w:sz w:val="22"/>
          <w:szCs w:val="22"/>
        </w:rPr>
        <w:t>5</w:t>
      </w:r>
      <w:r w:rsidRPr="009601E9">
        <w:rPr>
          <w:rFonts w:ascii="Calibri" w:eastAsia="Calibri" w:hAnsi="Calibri" w:cs="Arial"/>
          <w:sz w:val="22"/>
          <w:szCs w:val="22"/>
        </w:rPr>
        <w:t>) W wyniku urz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dowej zmiany stawki podatku VAT. Nale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ny podatek VAT naliczony zostanie do ceny netto w fakturze wg stawki zgodnej z 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zuj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cym prawem w dniu wystawienia faktury, co nie dotyczy przypadków obj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cia Wykonawcy, który w dniu podpisania umowy nie był płatnikiem VAT, obowi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zkiem podatkowym w zakresie tego.</w:t>
      </w:r>
    </w:p>
    <w:p w14:paraId="4BE6661C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2.2 W zakresie terminów wykonania:</w:t>
      </w:r>
    </w:p>
    <w:p w14:paraId="60E80C26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2.2.1) Zmiany terminu wykonania umowy o czas opó</w:t>
      </w:r>
      <w:r w:rsidRPr="009601E9">
        <w:rPr>
          <w:rFonts w:ascii="Calibri" w:eastAsia="TimesNewRoman" w:hAnsi="Calibri" w:cs="Arial"/>
          <w:sz w:val="22"/>
          <w:szCs w:val="22"/>
        </w:rPr>
        <w:t>ź</w:t>
      </w:r>
      <w:r w:rsidRPr="009601E9">
        <w:rPr>
          <w:rFonts w:ascii="Calibri" w:eastAsia="Calibri" w:hAnsi="Calibri" w:cs="Arial"/>
          <w:sz w:val="22"/>
          <w:szCs w:val="22"/>
        </w:rPr>
        <w:t>nienia, je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eli takie opó</w:t>
      </w:r>
      <w:r w:rsidRPr="009601E9">
        <w:rPr>
          <w:rFonts w:ascii="Calibri" w:eastAsia="TimesNewRoman" w:hAnsi="Calibri" w:cs="Arial"/>
          <w:sz w:val="22"/>
          <w:szCs w:val="22"/>
        </w:rPr>
        <w:t>ź</w:t>
      </w:r>
      <w:r w:rsidRPr="009601E9">
        <w:rPr>
          <w:rFonts w:ascii="Calibri" w:eastAsia="Calibri" w:hAnsi="Calibri" w:cs="Arial"/>
          <w:sz w:val="22"/>
          <w:szCs w:val="22"/>
        </w:rPr>
        <w:t>nienie wyst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pi lub b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dzie miało wpływ na wykonanie przedmiotu umowy w przypadkach:</w:t>
      </w:r>
    </w:p>
    <w:p w14:paraId="4126EEB0" w14:textId="3EBFEF39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a) zawieszenie robót przez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</w:t>
      </w:r>
      <w:r w:rsidR="00A1648F" w:rsidRPr="009601E9">
        <w:rPr>
          <w:rFonts w:ascii="Calibri" w:eastAsia="Calibri" w:hAnsi="Calibri" w:cs="Arial"/>
          <w:sz w:val="22"/>
          <w:szCs w:val="22"/>
        </w:rPr>
        <w:t xml:space="preserve"> lub Inspektora nadzoru</w:t>
      </w:r>
      <w:r w:rsidR="0027651B" w:rsidRPr="009601E9">
        <w:rPr>
          <w:rFonts w:ascii="Calibri" w:eastAsia="Calibri" w:hAnsi="Calibri" w:cs="Arial"/>
          <w:sz w:val="22"/>
          <w:szCs w:val="22"/>
        </w:rPr>
        <w:t>.</w:t>
      </w:r>
    </w:p>
    <w:p w14:paraId="0D9FAA76" w14:textId="6440F887" w:rsidR="001F2B10" w:rsidRPr="009601E9" w:rsidRDefault="001F2B10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b) szczególnie niesprzyjaj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cych warunków atmosferycznych odbiegaj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cych od typowych, uniemo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liwiaj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cych prowadzenie robót budowlanych, dokonywania odbiorów; (np. długotrwałe (minimum 5 dni) opady atmosferyczne, mrozy,</w:t>
      </w:r>
      <w:r w:rsidR="00961D55" w:rsidRPr="009601E9">
        <w:rPr>
          <w:rFonts w:ascii="Calibri" w:eastAsia="Calibri" w:hAnsi="Calibri" w:cs="Arial"/>
          <w:sz w:val="22"/>
          <w:szCs w:val="22"/>
        </w:rPr>
        <w:t xml:space="preserve"> silne wiatry</w:t>
      </w:r>
      <w:r w:rsidRPr="009601E9">
        <w:rPr>
          <w:rFonts w:ascii="Calibri" w:eastAsia="Calibri" w:hAnsi="Calibri" w:cs="Arial"/>
          <w:sz w:val="22"/>
          <w:szCs w:val="22"/>
        </w:rPr>
        <w:t>. W takich przypadkach, na wniosek Wykonawcy spisany zostanie protokół okre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laj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 przyczyn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zmiany i okre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lony nowy termin realizacji zadania.</w:t>
      </w:r>
    </w:p>
    <w:p w14:paraId="415B2026" w14:textId="17D2FC83" w:rsidR="00893843" w:rsidRPr="009601E9" w:rsidRDefault="0089384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c)</w:t>
      </w:r>
      <w:r w:rsidRPr="009601E9">
        <w:rPr>
          <w:rFonts w:ascii="Garamond" w:hAnsi="Garamond" w:cs="Calibri"/>
        </w:rPr>
        <w:t xml:space="preserve"> </w:t>
      </w:r>
      <w:r w:rsidRPr="009601E9">
        <w:rPr>
          <w:rFonts w:ascii="Calibri" w:hAnsi="Calibri" w:cs="Calibri"/>
          <w:sz w:val="22"/>
          <w:szCs w:val="22"/>
        </w:rPr>
        <w:t xml:space="preserve">warunkami atmosferycznymi potwierdzonymi przez Komisje </w:t>
      </w:r>
      <w:r w:rsidR="00AC7A27" w:rsidRPr="009601E9">
        <w:rPr>
          <w:rFonts w:ascii="Calibri" w:hAnsi="Calibri" w:cs="Calibri"/>
          <w:sz w:val="22"/>
          <w:szCs w:val="22"/>
        </w:rPr>
        <w:t>odbiorową w</w:t>
      </w:r>
      <w:r w:rsidRPr="009601E9">
        <w:rPr>
          <w:rFonts w:ascii="Calibri" w:hAnsi="Calibri" w:cs="Calibri"/>
          <w:sz w:val="22"/>
          <w:szCs w:val="22"/>
        </w:rPr>
        <w:t xml:space="preserve"> szczególności występującymi podczas przeprowadzenia </w:t>
      </w:r>
      <w:r w:rsidR="0041042B" w:rsidRPr="009601E9">
        <w:rPr>
          <w:rFonts w:ascii="Calibri" w:hAnsi="Calibri" w:cs="Calibri"/>
          <w:sz w:val="22"/>
          <w:szCs w:val="22"/>
        </w:rPr>
        <w:t>roz</w:t>
      </w:r>
      <w:r w:rsidRPr="009601E9">
        <w:rPr>
          <w:rFonts w:ascii="Calibri" w:hAnsi="Calibri" w:cs="Calibri"/>
          <w:sz w:val="22"/>
          <w:szCs w:val="22"/>
        </w:rPr>
        <w:t>ruchu próbnego</w:t>
      </w:r>
      <w:r w:rsidR="0071389B" w:rsidRPr="009601E9">
        <w:rPr>
          <w:rFonts w:ascii="Calibri" w:hAnsi="Calibri" w:cs="Calibri"/>
          <w:sz w:val="22"/>
          <w:szCs w:val="22"/>
        </w:rPr>
        <w:t xml:space="preserve"> instalacji </w:t>
      </w:r>
      <w:r w:rsidRPr="009601E9">
        <w:rPr>
          <w:rFonts w:ascii="Calibri" w:hAnsi="Calibri" w:cs="Calibri"/>
          <w:sz w:val="22"/>
          <w:szCs w:val="22"/>
        </w:rPr>
        <w:t xml:space="preserve">– </w:t>
      </w:r>
      <w:r w:rsidR="00076EB6" w:rsidRPr="009601E9">
        <w:rPr>
          <w:rFonts w:ascii="Calibri" w:hAnsi="Calibri" w:cs="Calibri"/>
          <w:sz w:val="22"/>
          <w:szCs w:val="22"/>
        </w:rPr>
        <w:t xml:space="preserve">np. dla instalacji fotowoltaicznej </w:t>
      </w:r>
      <w:r w:rsidRPr="009601E9">
        <w:rPr>
          <w:rFonts w:ascii="Calibri" w:hAnsi="Calibri" w:cs="Calibri"/>
          <w:sz w:val="22"/>
          <w:szCs w:val="22"/>
        </w:rPr>
        <w:t xml:space="preserve">wystąpienie </w:t>
      </w:r>
      <w:r w:rsidR="00C16192" w:rsidRPr="009601E9">
        <w:rPr>
          <w:rFonts w:ascii="Calibri" w:hAnsi="Calibri" w:cs="Calibri"/>
          <w:sz w:val="22"/>
          <w:szCs w:val="22"/>
        </w:rPr>
        <w:t>ca</w:t>
      </w:r>
      <w:r w:rsidR="001C5A46" w:rsidRPr="009601E9">
        <w:rPr>
          <w:rFonts w:ascii="Calibri" w:hAnsi="Calibri" w:cs="Calibri"/>
          <w:sz w:val="22"/>
          <w:szCs w:val="22"/>
        </w:rPr>
        <w:t>ł</w:t>
      </w:r>
      <w:r w:rsidR="00C16192" w:rsidRPr="009601E9">
        <w:rPr>
          <w:rFonts w:ascii="Calibri" w:hAnsi="Calibri" w:cs="Calibri"/>
          <w:sz w:val="22"/>
          <w:szCs w:val="22"/>
        </w:rPr>
        <w:t>kowitego</w:t>
      </w:r>
      <w:r w:rsidR="0041042B" w:rsidRPr="009601E9">
        <w:rPr>
          <w:rFonts w:ascii="Calibri" w:hAnsi="Calibri" w:cs="Calibri"/>
          <w:sz w:val="22"/>
          <w:szCs w:val="22"/>
        </w:rPr>
        <w:t xml:space="preserve">  zachmurzenia </w:t>
      </w:r>
      <w:r w:rsidRPr="009601E9">
        <w:rPr>
          <w:rFonts w:ascii="Calibri" w:hAnsi="Calibri" w:cs="Calibri"/>
          <w:sz w:val="22"/>
          <w:szCs w:val="22"/>
        </w:rPr>
        <w:t xml:space="preserve">w okresie dłuższym niż </w:t>
      </w:r>
      <w:r w:rsidR="00AC7A27" w:rsidRPr="009601E9">
        <w:rPr>
          <w:rFonts w:ascii="Calibri" w:hAnsi="Calibri" w:cs="Calibri"/>
          <w:sz w:val="22"/>
          <w:szCs w:val="22"/>
        </w:rPr>
        <w:t>3</w:t>
      </w:r>
      <w:r w:rsidRPr="009601E9">
        <w:rPr>
          <w:rFonts w:ascii="Calibri" w:hAnsi="Calibri" w:cs="Calibri"/>
          <w:sz w:val="22"/>
          <w:szCs w:val="22"/>
        </w:rPr>
        <w:t xml:space="preserve"> dni robocz</w:t>
      </w:r>
      <w:r w:rsidR="00AC7A27" w:rsidRPr="009601E9">
        <w:rPr>
          <w:rFonts w:ascii="Calibri" w:hAnsi="Calibri" w:cs="Calibri"/>
          <w:sz w:val="22"/>
          <w:szCs w:val="22"/>
        </w:rPr>
        <w:t>e</w:t>
      </w:r>
      <w:r w:rsidR="0027651B" w:rsidRPr="009601E9">
        <w:rPr>
          <w:rFonts w:ascii="Calibri" w:hAnsi="Calibri" w:cs="Calibri"/>
          <w:sz w:val="22"/>
          <w:szCs w:val="22"/>
        </w:rPr>
        <w:t>.</w:t>
      </w:r>
    </w:p>
    <w:p w14:paraId="5FED1CE2" w14:textId="142DFD77" w:rsidR="001F2B10" w:rsidRPr="009601E9" w:rsidRDefault="0089384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d</w:t>
      </w:r>
      <w:r w:rsidR="001F2B10" w:rsidRPr="009601E9">
        <w:rPr>
          <w:rFonts w:ascii="Calibri" w:eastAsia="Calibri" w:hAnsi="Calibri" w:cs="Arial"/>
          <w:sz w:val="22"/>
          <w:szCs w:val="22"/>
        </w:rPr>
        <w:t>) zmian w dokumentacji dokonanych na wniosek Zamawiaj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cego</w:t>
      </w:r>
      <w:r w:rsidR="0027651B" w:rsidRPr="009601E9">
        <w:rPr>
          <w:rFonts w:ascii="Calibri" w:eastAsia="Calibri" w:hAnsi="Calibri" w:cs="Arial"/>
          <w:sz w:val="22"/>
          <w:szCs w:val="22"/>
        </w:rPr>
        <w:t>.</w:t>
      </w:r>
    </w:p>
    <w:p w14:paraId="2679E418" w14:textId="7B7725F0" w:rsidR="001F2B10" w:rsidRPr="009601E9" w:rsidRDefault="0089384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e</w:t>
      </w:r>
      <w:r w:rsidR="001F2B10" w:rsidRPr="009601E9">
        <w:rPr>
          <w:rFonts w:ascii="Calibri" w:eastAsia="Calibri" w:hAnsi="Calibri" w:cs="Arial"/>
          <w:sz w:val="22"/>
          <w:szCs w:val="22"/>
        </w:rPr>
        <w:t>) opó</w:t>
      </w:r>
      <w:r w:rsidR="001F2B10" w:rsidRPr="009601E9">
        <w:rPr>
          <w:rFonts w:ascii="Calibri" w:eastAsia="TimesNewRoman" w:hAnsi="Calibri" w:cs="Arial"/>
          <w:sz w:val="22"/>
          <w:szCs w:val="22"/>
        </w:rPr>
        <w:t>ź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nienia przekazania terenu realizacji </w:t>
      </w:r>
      <w:r w:rsidR="00F61D23" w:rsidRPr="009601E9">
        <w:rPr>
          <w:rFonts w:ascii="Calibri" w:eastAsia="Calibri" w:hAnsi="Calibri" w:cs="Arial"/>
          <w:sz w:val="22"/>
          <w:szCs w:val="22"/>
        </w:rPr>
        <w:t>robót budowlanych</w:t>
      </w:r>
      <w:r w:rsidR="00E03E6F" w:rsidRPr="009601E9">
        <w:rPr>
          <w:rFonts w:ascii="Calibri" w:eastAsia="Calibri" w:hAnsi="Calibri" w:cs="Arial"/>
          <w:sz w:val="22"/>
          <w:szCs w:val="22"/>
        </w:rPr>
        <w:t>.</w:t>
      </w:r>
    </w:p>
    <w:p w14:paraId="2D3025F7" w14:textId="61939639" w:rsidR="001F2B10" w:rsidRPr="009601E9" w:rsidRDefault="0089384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f</w:t>
      </w:r>
      <w:r w:rsidR="001F2B10" w:rsidRPr="009601E9">
        <w:rPr>
          <w:rFonts w:ascii="Calibri" w:eastAsia="Calibri" w:hAnsi="Calibri" w:cs="Arial"/>
          <w:sz w:val="22"/>
          <w:szCs w:val="22"/>
        </w:rPr>
        <w:t>) zmiany terminu dokonania odbior</w:t>
      </w:r>
      <w:r w:rsidR="008321D1" w:rsidRPr="009601E9">
        <w:rPr>
          <w:rFonts w:ascii="Calibri" w:eastAsia="Calibri" w:hAnsi="Calibri" w:cs="Arial"/>
          <w:sz w:val="22"/>
          <w:szCs w:val="22"/>
        </w:rPr>
        <w:t xml:space="preserve">u </w:t>
      </w:r>
      <w:r w:rsidR="00284F3C" w:rsidRPr="009601E9">
        <w:rPr>
          <w:rFonts w:ascii="Calibri" w:eastAsia="Calibri" w:hAnsi="Calibri" w:cs="Arial"/>
          <w:sz w:val="22"/>
          <w:szCs w:val="22"/>
        </w:rPr>
        <w:t xml:space="preserve">prac </w:t>
      </w:r>
      <w:r w:rsidR="008321D1" w:rsidRPr="009601E9">
        <w:rPr>
          <w:rFonts w:ascii="Calibri" w:eastAsia="Calibri" w:hAnsi="Calibri" w:cs="Arial"/>
          <w:sz w:val="22"/>
          <w:szCs w:val="22"/>
        </w:rPr>
        <w:t>przewidzianych w umowie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przez Zamawiaj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cego</w:t>
      </w:r>
      <w:r w:rsidR="008E02BB" w:rsidRPr="009601E9">
        <w:rPr>
          <w:rFonts w:ascii="Calibri" w:eastAsia="Calibri" w:hAnsi="Calibri" w:cs="Arial"/>
          <w:sz w:val="22"/>
          <w:szCs w:val="22"/>
        </w:rPr>
        <w:t>.</w:t>
      </w:r>
    </w:p>
    <w:p w14:paraId="2B2D45E1" w14:textId="24B1DD06" w:rsidR="001F2B10" w:rsidRPr="009601E9" w:rsidRDefault="00F61D2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g</w:t>
      </w:r>
      <w:r w:rsidR="001F2B10" w:rsidRPr="009601E9">
        <w:rPr>
          <w:rFonts w:ascii="Calibri" w:eastAsia="Calibri" w:hAnsi="Calibri" w:cs="Arial"/>
          <w:sz w:val="22"/>
          <w:szCs w:val="22"/>
        </w:rPr>
        <w:t>) odmiennych od przyj</w:t>
      </w:r>
      <w:r w:rsidR="001F2B10" w:rsidRPr="009601E9">
        <w:rPr>
          <w:rFonts w:ascii="Calibri" w:eastAsia="TimesNewRoman" w:hAnsi="Calibri" w:cs="Arial"/>
          <w:sz w:val="22"/>
          <w:szCs w:val="22"/>
        </w:rPr>
        <w:t>ę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tych warunków </w:t>
      </w:r>
      <w:r w:rsidR="00BF0476" w:rsidRPr="009601E9">
        <w:rPr>
          <w:rFonts w:ascii="Calibri" w:eastAsia="Calibri" w:hAnsi="Calibri" w:cs="Arial"/>
          <w:sz w:val="22"/>
          <w:szCs w:val="22"/>
        </w:rPr>
        <w:t>technicznych</w:t>
      </w:r>
      <w:r w:rsidR="001640D7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1F2B10" w:rsidRPr="009601E9">
        <w:rPr>
          <w:rFonts w:ascii="Calibri" w:eastAsia="Calibri" w:hAnsi="Calibri" w:cs="Arial"/>
          <w:sz w:val="22"/>
          <w:szCs w:val="22"/>
        </w:rPr>
        <w:t>w szczególno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ci istnienia niezinwentaryzowanej infrastruktury </w:t>
      </w:r>
      <w:r w:rsidR="004D563D" w:rsidRPr="009601E9">
        <w:rPr>
          <w:rFonts w:ascii="Calibri" w:eastAsia="Calibri" w:hAnsi="Calibri" w:cs="Arial"/>
          <w:sz w:val="22"/>
          <w:szCs w:val="22"/>
        </w:rPr>
        <w:t>sieciowej, przeszkód konstrukcyjnych</w:t>
      </w:r>
      <w:r w:rsidR="0097528F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1F2B10" w:rsidRPr="009601E9">
        <w:rPr>
          <w:rFonts w:ascii="Calibri" w:eastAsia="Calibri" w:hAnsi="Calibri" w:cs="Arial"/>
          <w:sz w:val="22"/>
          <w:szCs w:val="22"/>
        </w:rPr>
        <w:t>lub innych nie</w:t>
      </w:r>
      <w:r w:rsidR="0097528F" w:rsidRPr="009601E9">
        <w:rPr>
          <w:rFonts w:ascii="Calibri" w:eastAsia="Calibri" w:hAnsi="Calibri" w:cs="Arial"/>
          <w:sz w:val="22"/>
          <w:szCs w:val="22"/>
        </w:rPr>
        <w:t xml:space="preserve">typowych rozwiązań </w:t>
      </w:r>
      <w:r w:rsidR="001F2B10" w:rsidRPr="009601E9">
        <w:rPr>
          <w:rFonts w:ascii="Calibri" w:eastAsia="Calibri" w:hAnsi="Calibri" w:cs="Arial"/>
          <w:sz w:val="22"/>
          <w:szCs w:val="22"/>
        </w:rPr>
        <w:t>budowlanych</w:t>
      </w:r>
      <w:r w:rsidR="008E02BB" w:rsidRPr="009601E9">
        <w:rPr>
          <w:rFonts w:ascii="Calibri" w:eastAsia="Calibri" w:hAnsi="Calibri" w:cs="Arial"/>
          <w:sz w:val="22"/>
          <w:szCs w:val="22"/>
        </w:rPr>
        <w:t>.</w:t>
      </w:r>
    </w:p>
    <w:p w14:paraId="02DE97B7" w14:textId="7B0B859E" w:rsidR="001F2B10" w:rsidRPr="009601E9" w:rsidRDefault="00F61D2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h</w:t>
      </w:r>
      <w:r w:rsidR="001F2B10" w:rsidRPr="009601E9">
        <w:rPr>
          <w:rFonts w:ascii="Calibri" w:eastAsia="Calibri" w:hAnsi="Calibri" w:cs="Arial"/>
          <w:sz w:val="22"/>
          <w:szCs w:val="22"/>
        </w:rPr>
        <w:t>) siły wy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szej, w wyniku, której nie jest mo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liwe zachowanie przez Wykonawc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1F2B10" w:rsidRPr="009601E9">
        <w:rPr>
          <w:rFonts w:ascii="Calibri" w:eastAsia="Calibri" w:hAnsi="Calibri" w:cs="Arial"/>
          <w:sz w:val="22"/>
          <w:szCs w:val="22"/>
        </w:rPr>
        <w:t>okre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lonego umow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1F2B10" w:rsidRPr="009601E9">
        <w:rPr>
          <w:rFonts w:ascii="Calibri" w:eastAsia="Calibri" w:hAnsi="Calibri" w:cs="Arial"/>
          <w:sz w:val="22"/>
          <w:szCs w:val="22"/>
        </w:rPr>
        <w:t>terminu realizacja zamówienia publicznego, tj. wyst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pienie wyj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tkowego zdarzenia lub okoliczno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ci, warunków atmosferycznych</w:t>
      </w:r>
      <w:r w:rsidR="008F08A0" w:rsidRPr="009601E9">
        <w:rPr>
          <w:rFonts w:ascii="Calibri" w:eastAsia="Calibri" w:hAnsi="Calibri" w:cs="Arial"/>
          <w:sz w:val="22"/>
          <w:szCs w:val="22"/>
        </w:rPr>
        <w:t>, epidemii,</w:t>
      </w:r>
      <w:r w:rsidR="00076EB6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8F08A0" w:rsidRPr="009601E9">
        <w:rPr>
          <w:rFonts w:ascii="Calibri" w:eastAsia="Calibri" w:hAnsi="Calibri" w:cs="Arial"/>
          <w:sz w:val="22"/>
          <w:szCs w:val="22"/>
        </w:rPr>
        <w:t>klęski ż</w:t>
      </w:r>
      <w:r w:rsidR="00961D55" w:rsidRPr="009601E9">
        <w:rPr>
          <w:rFonts w:ascii="Calibri" w:eastAsia="Calibri" w:hAnsi="Calibri" w:cs="Arial"/>
          <w:sz w:val="22"/>
          <w:szCs w:val="22"/>
        </w:rPr>
        <w:t xml:space="preserve">ywiołowej </w:t>
      </w:r>
      <w:r w:rsidR="001F2B10" w:rsidRPr="009601E9">
        <w:rPr>
          <w:rFonts w:ascii="Calibri" w:eastAsia="Calibri" w:hAnsi="Calibri" w:cs="Arial"/>
          <w:sz w:val="22"/>
          <w:szCs w:val="22"/>
        </w:rPr>
        <w:t>uniemo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liwiaj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cych zachowanie technologii wykonania robót, niezale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nych od stron i nie daj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cych si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1F2B10" w:rsidRPr="009601E9">
        <w:rPr>
          <w:rFonts w:ascii="Calibri" w:eastAsia="Calibri" w:hAnsi="Calibri" w:cs="Arial"/>
          <w:sz w:val="22"/>
          <w:szCs w:val="22"/>
        </w:rPr>
        <w:t>przewidzie</w:t>
      </w:r>
      <w:r w:rsidR="001F2B10" w:rsidRPr="009601E9">
        <w:rPr>
          <w:rFonts w:ascii="Calibri" w:eastAsia="TimesNewRoman" w:hAnsi="Calibri" w:cs="Arial"/>
          <w:sz w:val="22"/>
          <w:szCs w:val="22"/>
        </w:rPr>
        <w:t>ć</w:t>
      </w:r>
      <w:r w:rsidR="008E02BB" w:rsidRPr="009601E9">
        <w:rPr>
          <w:rFonts w:ascii="Calibri" w:eastAsia="TimesNewRoman" w:hAnsi="Calibri" w:cs="Arial"/>
          <w:sz w:val="22"/>
          <w:szCs w:val="22"/>
        </w:rPr>
        <w:t>.</w:t>
      </w:r>
    </w:p>
    <w:p w14:paraId="306F0C31" w14:textId="601627BC" w:rsidR="001F2B10" w:rsidRPr="009601E9" w:rsidRDefault="00F61D2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i</w:t>
      </w:r>
      <w:r w:rsidR="001F2B10" w:rsidRPr="009601E9">
        <w:rPr>
          <w:rFonts w:ascii="Calibri" w:eastAsia="Calibri" w:hAnsi="Calibri" w:cs="Arial"/>
          <w:sz w:val="22"/>
          <w:szCs w:val="22"/>
        </w:rPr>
        <w:t>) z powodu wyst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pienia dodatkowych, a niemo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liwych do przewidzenia przed zawarciem umowy przez do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wiadczonego wykonawc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AC7A27" w:rsidRPr="009601E9">
        <w:rPr>
          <w:rFonts w:ascii="Calibri" w:eastAsia="TimesNewRoman" w:hAnsi="Calibri" w:cs="Arial"/>
          <w:sz w:val="22"/>
          <w:szCs w:val="22"/>
        </w:rPr>
        <w:t>robót</w:t>
      </w:r>
      <w:r w:rsidR="0041042B" w:rsidRPr="009601E9">
        <w:rPr>
          <w:rFonts w:ascii="Calibri" w:eastAsia="TimesNewRoman" w:hAnsi="Calibri" w:cs="Arial"/>
          <w:sz w:val="22"/>
          <w:szCs w:val="22"/>
        </w:rPr>
        <w:t xml:space="preserve">, dostaw , prac instalacyjnych 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koniecznych do wykonania podstawowego zakresu zadania oraz konieczno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ci wprowadzenia zmian ilo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ciowych </w:t>
      </w:r>
      <w:r w:rsidR="0041042B" w:rsidRPr="009601E9">
        <w:rPr>
          <w:rFonts w:ascii="Calibri" w:eastAsia="Calibri" w:hAnsi="Calibri" w:cs="Arial"/>
          <w:sz w:val="22"/>
          <w:szCs w:val="22"/>
        </w:rPr>
        <w:t>przedmiotu zamówienia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na skutek sytuacji niemo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liwej wcze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niej do przewidzenia, zmian technologii wykonania robót lub zmiany materiałów, je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eli nowe rozwi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zania b</w:t>
      </w:r>
      <w:r w:rsidR="001F2B10" w:rsidRPr="009601E9">
        <w:rPr>
          <w:rFonts w:ascii="Calibri" w:eastAsia="TimesNewRoman" w:hAnsi="Calibri" w:cs="Arial"/>
          <w:sz w:val="22"/>
          <w:szCs w:val="22"/>
        </w:rPr>
        <w:t>ę</w:t>
      </w:r>
      <w:r w:rsidR="001F2B10" w:rsidRPr="009601E9">
        <w:rPr>
          <w:rFonts w:ascii="Calibri" w:eastAsia="Calibri" w:hAnsi="Calibri" w:cs="Arial"/>
          <w:sz w:val="22"/>
          <w:szCs w:val="22"/>
        </w:rPr>
        <w:t>d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1F2B10" w:rsidRPr="009601E9">
        <w:rPr>
          <w:rFonts w:ascii="Calibri" w:eastAsia="Calibri" w:hAnsi="Calibri" w:cs="Arial"/>
          <w:sz w:val="22"/>
          <w:szCs w:val="22"/>
        </w:rPr>
        <w:t>korzystne dla zamawiaj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cego, przy zachowaniu nie pogorszonych standardów jako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ciowych, za zgod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1F2B10" w:rsidRPr="009601E9">
        <w:rPr>
          <w:rFonts w:ascii="Calibri" w:eastAsia="Calibri" w:hAnsi="Calibri" w:cs="Arial"/>
          <w:sz w:val="22"/>
          <w:szCs w:val="22"/>
        </w:rPr>
        <w:t>Zamawiaj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cego</w:t>
      </w:r>
      <w:r w:rsidR="008E02BB" w:rsidRPr="009601E9">
        <w:rPr>
          <w:rFonts w:ascii="Calibri" w:eastAsia="Calibri" w:hAnsi="Calibri" w:cs="Arial"/>
          <w:sz w:val="22"/>
          <w:szCs w:val="22"/>
        </w:rPr>
        <w:t>.</w:t>
      </w:r>
    </w:p>
    <w:p w14:paraId="55FA3F05" w14:textId="7F63409B" w:rsidR="001F2B10" w:rsidRPr="009601E9" w:rsidRDefault="008E02BB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j</w:t>
      </w:r>
      <w:r w:rsidR="00006F8C" w:rsidRPr="009601E9">
        <w:rPr>
          <w:rFonts w:ascii="Calibri" w:eastAsia="Calibri" w:hAnsi="Calibri" w:cs="Arial"/>
          <w:sz w:val="22"/>
          <w:szCs w:val="22"/>
        </w:rPr>
        <w:t>)</w:t>
      </w:r>
      <w:r w:rsidR="001F2B10" w:rsidRPr="009601E9">
        <w:rPr>
          <w:rFonts w:ascii="Calibri" w:eastAsia="Calibri" w:hAnsi="Calibri" w:cs="Arial"/>
          <w:sz w:val="22"/>
          <w:szCs w:val="22"/>
        </w:rPr>
        <w:t>opó</w:t>
      </w:r>
      <w:r w:rsidR="001F2B10" w:rsidRPr="009601E9">
        <w:rPr>
          <w:rFonts w:ascii="Calibri" w:eastAsia="TimesNewRoman" w:hAnsi="Calibri" w:cs="Arial"/>
          <w:sz w:val="22"/>
          <w:szCs w:val="22"/>
        </w:rPr>
        <w:t>ź</w:t>
      </w:r>
      <w:r w:rsidR="001F2B10" w:rsidRPr="009601E9">
        <w:rPr>
          <w:rFonts w:ascii="Calibri" w:eastAsia="Calibri" w:hAnsi="Calibri" w:cs="Arial"/>
          <w:sz w:val="22"/>
          <w:szCs w:val="22"/>
        </w:rPr>
        <w:t>nie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="001F2B10" w:rsidRPr="009601E9">
        <w:rPr>
          <w:rFonts w:ascii="Calibri" w:eastAsia="Calibri" w:hAnsi="Calibri" w:cs="Arial"/>
          <w:sz w:val="22"/>
          <w:szCs w:val="22"/>
        </w:rPr>
        <w:t>Zamawiaj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cego w przekazaniu Wykonawcy dokumentów wymaganych przepisami, do których przekazania był zobowi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zany</w:t>
      </w:r>
      <w:r w:rsidRPr="009601E9">
        <w:rPr>
          <w:rFonts w:ascii="Calibri" w:eastAsia="Calibri" w:hAnsi="Calibri" w:cs="Arial"/>
          <w:sz w:val="22"/>
          <w:szCs w:val="22"/>
        </w:rPr>
        <w:t>.</w:t>
      </w:r>
    </w:p>
    <w:p w14:paraId="7C50808C" w14:textId="79540C1C" w:rsidR="001F2B10" w:rsidRPr="009601E9" w:rsidRDefault="009B77E6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k</w:t>
      </w:r>
      <w:r w:rsidR="001F2B10" w:rsidRPr="009601E9">
        <w:rPr>
          <w:rFonts w:ascii="Calibri" w:eastAsia="Calibri" w:hAnsi="Calibri" w:cs="Arial"/>
          <w:sz w:val="22"/>
          <w:szCs w:val="22"/>
        </w:rPr>
        <w:t>) wstrzymanie wykonania prac przez uprawnione organy</w:t>
      </w:r>
      <w:r w:rsidR="008E02BB" w:rsidRPr="009601E9">
        <w:rPr>
          <w:rFonts w:ascii="Calibri" w:eastAsia="Calibri" w:hAnsi="Calibri" w:cs="Arial"/>
          <w:sz w:val="22"/>
          <w:szCs w:val="22"/>
        </w:rPr>
        <w:t>.</w:t>
      </w:r>
    </w:p>
    <w:p w14:paraId="376083FB" w14:textId="286190B3" w:rsidR="001F2B10" w:rsidRPr="009601E9" w:rsidRDefault="009B77E6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l</w:t>
      </w:r>
      <w:r w:rsidR="001F2B10" w:rsidRPr="009601E9">
        <w:rPr>
          <w:rFonts w:ascii="Calibri" w:eastAsia="Calibri" w:hAnsi="Calibri" w:cs="Arial"/>
          <w:sz w:val="22"/>
          <w:szCs w:val="22"/>
        </w:rPr>
        <w:t>) zmiana prawa lub obowi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zuj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cych norm wywołuj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cych konieczno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="001F2B10" w:rsidRPr="009601E9">
        <w:rPr>
          <w:rFonts w:ascii="Calibri" w:eastAsia="Calibri" w:hAnsi="Calibri" w:cs="Arial"/>
          <w:sz w:val="22"/>
          <w:szCs w:val="22"/>
        </w:rPr>
        <w:t>zmiany zakresu lub harmonogramu pracy</w:t>
      </w:r>
      <w:r w:rsidR="008E02BB" w:rsidRPr="009601E9">
        <w:rPr>
          <w:rFonts w:ascii="Calibri" w:eastAsia="Calibri" w:hAnsi="Calibri" w:cs="Arial"/>
          <w:sz w:val="22"/>
          <w:szCs w:val="22"/>
        </w:rPr>
        <w:t>.</w:t>
      </w:r>
    </w:p>
    <w:p w14:paraId="0CB3F73F" w14:textId="06FD7193" w:rsidR="004837E8" w:rsidRPr="009601E9" w:rsidRDefault="004837E8" w:rsidP="004837E8">
      <w:pPr>
        <w:jc w:val="both"/>
        <w:rPr>
          <w:rFonts w:ascii="Calibri" w:hAnsi="Calibri" w:cs="Calibri"/>
          <w:sz w:val="22"/>
          <w:szCs w:val="22"/>
        </w:rPr>
      </w:pPr>
      <w:r w:rsidRPr="009601E9">
        <w:rPr>
          <w:rFonts w:ascii="Calibri" w:hAnsi="Calibri" w:cs="Calibri"/>
          <w:sz w:val="22"/>
          <w:szCs w:val="22"/>
        </w:rPr>
        <w:t>W przypadku wystąpienia którejkolwiek z okoliczności wymienionych w punkcie 2.2 termin realizacji przedmiotu umowy może ulec odpowiedniemu przedłużeniu o czas niezbędny do zakończenia wykonywania przedmiotu w sposób należyty, nie dłużej niż o okres trwania tych okoliczności. Powyższe zmiany nie mogą pociągać za sobą zmiany wynagrodzenia Wykonawcy</w:t>
      </w:r>
      <w:r w:rsidR="00D843F3" w:rsidRPr="009601E9">
        <w:rPr>
          <w:rFonts w:ascii="Calibri" w:hAnsi="Calibri" w:cs="Calibri"/>
          <w:sz w:val="22"/>
          <w:szCs w:val="22"/>
        </w:rPr>
        <w:t xml:space="preserve"> z </w:t>
      </w:r>
      <w:r w:rsidR="009B77E6" w:rsidRPr="009601E9">
        <w:rPr>
          <w:rFonts w:ascii="Calibri" w:hAnsi="Calibri" w:cs="Calibri"/>
          <w:sz w:val="22"/>
          <w:szCs w:val="22"/>
        </w:rPr>
        <w:t>wyłączeniem sytuacji o której mowa w pkt. i)</w:t>
      </w:r>
    </w:p>
    <w:p w14:paraId="6F20F52A" w14:textId="77777777" w:rsidR="004837E8" w:rsidRPr="009601E9" w:rsidRDefault="004837E8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</w:p>
    <w:p w14:paraId="5E6A3ED2" w14:textId="77777777" w:rsidR="004837E8" w:rsidRPr="009601E9" w:rsidRDefault="00893843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2.3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4837E8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1F2B10" w:rsidRPr="009601E9">
        <w:rPr>
          <w:rFonts w:ascii="Calibri" w:eastAsia="Calibri" w:hAnsi="Calibri" w:cs="Arial"/>
          <w:sz w:val="22"/>
          <w:szCs w:val="22"/>
        </w:rPr>
        <w:t>zmiany sposobu realizacji przedmiotu zamówienia w postaci:</w:t>
      </w:r>
    </w:p>
    <w:p w14:paraId="2CF8F427" w14:textId="41F8E6B0" w:rsidR="004837E8" w:rsidRPr="009601E9" w:rsidRDefault="004837E8" w:rsidP="004837E8">
      <w:pPr>
        <w:pStyle w:val="Akapitzlist2"/>
        <w:numPr>
          <w:ilvl w:val="0"/>
          <w:numId w:val="29"/>
        </w:numPr>
        <w:spacing w:after="0"/>
        <w:ind w:left="284" w:hanging="284"/>
        <w:contextualSpacing/>
        <w:jc w:val="both"/>
      </w:pPr>
      <w:r w:rsidRPr="009601E9">
        <w:t>niedostępność na rynku materiałów lub urządzeń w</w:t>
      </w:r>
      <w:r w:rsidR="0031272C" w:rsidRPr="009601E9">
        <w:t xml:space="preserve">skazanych w </w:t>
      </w:r>
      <w:r w:rsidRPr="009601E9">
        <w:t>dokumentacji przetargowej, projektowej spowodowana zaprzestaniem produkcji lub wycofaniem z rynku tych materiałów lub urządzeń;</w:t>
      </w:r>
    </w:p>
    <w:p w14:paraId="65BB4B4A" w14:textId="77777777" w:rsidR="004837E8" w:rsidRPr="009601E9" w:rsidRDefault="004837E8" w:rsidP="00F1118F">
      <w:pPr>
        <w:pStyle w:val="Akapitzlist2"/>
        <w:numPr>
          <w:ilvl w:val="0"/>
          <w:numId w:val="29"/>
        </w:numPr>
        <w:spacing w:after="0"/>
        <w:ind w:left="284" w:hanging="284"/>
        <w:contextualSpacing/>
      </w:pPr>
      <w:r w:rsidRPr="009601E9">
        <w:t>pojawienie się na rynku, części, materiałów lub urządzeń nowszej generacji pozwalających na zaoszczędzenie kosztów eksploatacji i wykonania przedmiotu umowy;</w:t>
      </w:r>
    </w:p>
    <w:p w14:paraId="5D444EE4" w14:textId="0B5AA9E2" w:rsidR="004837E8" w:rsidRPr="009601E9" w:rsidRDefault="004837E8" w:rsidP="00F1118F">
      <w:pPr>
        <w:pStyle w:val="Akapitzlist2"/>
        <w:numPr>
          <w:ilvl w:val="0"/>
          <w:numId w:val="29"/>
        </w:numPr>
        <w:spacing w:after="0"/>
        <w:ind w:left="284" w:hanging="284"/>
        <w:contextualSpacing/>
      </w:pPr>
      <w:r w:rsidRPr="009601E9">
        <w:t>konieczność zrealizowania projektu przy zastosowaniu innych</w:t>
      </w:r>
      <w:r w:rsidR="00B92615" w:rsidRPr="009601E9">
        <w:t xml:space="preserve"> zamiennych</w:t>
      </w:r>
      <w:r w:rsidR="00F23828" w:rsidRPr="009601E9">
        <w:t xml:space="preserve"> </w:t>
      </w:r>
      <w:r w:rsidRPr="009601E9">
        <w:t xml:space="preserve"> rozwiązań technicznych/technologicznych niż wskazane w dokumentacji przetargowej, projektowej w sytuacji, gdyby zastosowanie przewidzianych rozwiązań groziło niewykonaniem lub wadliwym wykonaniem projektu;</w:t>
      </w:r>
    </w:p>
    <w:p w14:paraId="20936815" w14:textId="3ED6DCAD" w:rsidR="001F2B10" w:rsidRPr="009601E9" w:rsidRDefault="004837E8" w:rsidP="00F1118F">
      <w:pPr>
        <w:autoSpaceDE w:val="0"/>
        <w:spacing w:after="120" w:line="276" w:lineRule="auto"/>
        <w:rPr>
          <w:rFonts w:ascii="Calibri" w:hAnsi="Calibri" w:cs="Arial"/>
          <w:sz w:val="22"/>
          <w:szCs w:val="22"/>
        </w:rPr>
      </w:pPr>
      <w:r w:rsidRPr="009601E9">
        <w:rPr>
          <w:rFonts w:ascii="Calibri" w:hAnsi="Calibri" w:cs="Arial"/>
          <w:sz w:val="22"/>
          <w:szCs w:val="22"/>
        </w:rPr>
        <w:t>d</w:t>
      </w:r>
      <w:r w:rsidR="001F2B10" w:rsidRPr="009601E9">
        <w:rPr>
          <w:rFonts w:ascii="Calibri" w:eastAsia="Calibri" w:hAnsi="Calibri" w:cs="Arial"/>
          <w:sz w:val="22"/>
          <w:szCs w:val="22"/>
        </w:rPr>
        <w:t>) odmiennych od przyj</w:t>
      </w:r>
      <w:r w:rsidR="001F2B10" w:rsidRPr="009601E9">
        <w:rPr>
          <w:rFonts w:ascii="Calibri" w:eastAsia="TimesNewRoman" w:hAnsi="Calibri" w:cs="Arial"/>
          <w:sz w:val="22"/>
          <w:szCs w:val="22"/>
        </w:rPr>
        <w:t>ę</w:t>
      </w:r>
      <w:r w:rsidR="001F2B10" w:rsidRPr="009601E9">
        <w:rPr>
          <w:rFonts w:ascii="Calibri" w:eastAsia="Calibri" w:hAnsi="Calibri" w:cs="Arial"/>
          <w:sz w:val="22"/>
          <w:szCs w:val="22"/>
        </w:rPr>
        <w:t>tych w specyfika</w:t>
      </w:r>
      <w:r w:rsidR="00D74704" w:rsidRPr="009601E9">
        <w:rPr>
          <w:rFonts w:ascii="Calibri" w:eastAsia="Calibri" w:hAnsi="Calibri" w:cs="Arial"/>
          <w:sz w:val="22"/>
          <w:szCs w:val="22"/>
        </w:rPr>
        <w:t>cjach, dokumentacji technicznej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warunków </w:t>
      </w:r>
      <w:r w:rsidR="004824D5" w:rsidRPr="009601E9">
        <w:rPr>
          <w:rFonts w:ascii="Calibri" w:eastAsia="Calibri" w:hAnsi="Calibri" w:cs="Arial"/>
          <w:sz w:val="22"/>
          <w:szCs w:val="22"/>
        </w:rPr>
        <w:t xml:space="preserve">technicznych prowadzenia prac </w:t>
      </w:r>
      <w:r w:rsidR="001F2B10" w:rsidRPr="009601E9">
        <w:rPr>
          <w:rFonts w:ascii="Calibri" w:eastAsia="Calibri" w:hAnsi="Calibri" w:cs="Arial"/>
          <w:sz w:val="22"/>
          <w:szCs w:val="22"/>
        </w:rPr>
        <w:t>skutkuj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cych niemo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no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ci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1F2B10" w:rsidRPr="009601E9">
        <w:rPr>
          <w:rFonts w:ascii="Calibri" w:eastAsia="Calibri" w:hAnsi="Calibri" w:cs="Arial"/>
          <w:sz w:val="22"/>
          <w:szCs w:val="22"/>
        </w:rPr>
        <w:t>zrealizowania przedmiotu zamówienia przy dotychczasowych zało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eniach technologicznych,</w:t>
      </w:r>
    </w:p>
    <w:p w14:paraId="520CACA5" w14:textId="04B6C89B" w:rsidR="001F2B10" w:rsidRPr="009601E9" w:rsidRDefault="00AC7A27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e</w:t>
      </w:r>
      <w:r w:rsidR="001F2B10" w:rsidRPr="009601E9">
        <w:rPr>
          <w:rFonts w:ascii="Calibri" w:eastAsia="Calibri" w:hAnsi="Calibri" w:cs="Arial"/>
          <w:sz w:val="22"/>
          <w:szCs w:val="22"/>
        </w:rPr>
        <w:t>) konieczno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ci zrealizowania zamówienia przy zastosowaniu innych rozwi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za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="001F2B10" w:rsidRPr="009601E9">
        <w:rPr>
          <w:rFonts w:ascii="Calibri" w:eastAsia="Calibri" w:hAnsi="Calibri" w:cs="Arial"/>
          <w:sz w:val="22"/>
          <w:szCs w:val="22"/>
        </w:rPr>
        <w:t>technicznych ze wzgl</w:t>
      </w:r>
      <w:r w:rsidR="001F2B10" w:rsidRPr="009601E9">
        <w:rPr>
          <w:rFonts w:ascii="Calibri" w:eastAsia="TimesNewRoman" w:hAnsi="Calibri" w:cs="Arial"/>
          <w:sz w:val="22"/>
          <w:szCs w:val="22"/>
        </w:rPr>
        <w:t>ę</w:t>
      </w:r>
      <w:r w:rsidR="001F2B10" w:rsidRPr="009601E9">
        <w:rPr>
          <w:rFonts w:ascii="Calibri" w:eastAsia="Calibri" w:hAnsi="Calibri" w:cs="Arial"/>
          <w:sz w:val="22"/>
          <w:szCs w:val="22"/>
        </w:rPr>
        <w:t>du na zmiany obowi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zuj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cego prawa</w:t>
      </w:r>
      <w:r w:rsidR="008E02BB" w:rsidRPr="009601E9">
        <w:rPr>
          <w:rFonts w:ascii="Calibri" w:eastAsia="Calibri" w:hAnsi="Calibri" w:cs="Arial"/>
          <w:sz w:val="22"/>
          <w:szCs w:val="22"/>
        </w:rPr>
        <w:t>,</w:t>
      </w:r>
    </w:p>
    <w:p w14:paraId="4B480690" w14:textId="77777777" w:rsidR="00492670" w:rsidRPr="009601E9" w:rsidRDefault="00492670" w:rsidP="00492670">
      <w:pPr>
        <w:jc w:val="both"/>
        <w:rPr>
          <w:rFonts w:ascii="Calibri" w:hAnsi="Calibri" w:cs="Calibri"/>
          <w:sz w:val="22"/>
          <w:szCs w:val="22"/>
        </w:rPr>
      </w:pPr>
      <w:r w:rsidRPr="009601E9">
        <w:rPr>
          <w:rFonts w:ascii="Calibri" w:hAnsi="Calibri" w:cs="Calibri"/>
          <w:sz w:val="22"/>
          <w:szCs w:val="22"/>
        </w:rPr>
        <w:t>Zmiany, o których mowa w pkt 2.3 nie mogą stanowić podstawy zwiększenia wynagrodzenia, ale mogą stanowić podstawę do jego stosownego obniżenia.</w:t>
      </w:r>
    </w:p>
    <w:p w14:paraId="2530AD3D" w14:textId="77777777" w:rsidR="00492670" w:rsidRPr="009601E9" w:rsidRDefault="0049267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</w:p>
    <w:p w14:paraId="5772B85A" w14:textId="77777777" w:rsidR="001F2B10" w:rsidRPr="009601E9" w:rsidRDefault="0049267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2.4 </w:t>
      </w:r>
      <w:r w:rsidR="001F2B10" w:rsidRPr="009601E9">
        <w:rPr>
          <w:rFonts w:ascii="Calibri" w:eastAsia="Calibri" w:hAnsi="Calibri" w:cs="Arial"/>
          <w:sz w:val="22"/>
          <w:szCs w:val="22"/>
        </w:rPr>
        <w:t>Zmiany dokonane w granicach przewidzianych w ustawie Prawo budowlane wynikaj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ce z:</w:t>
      </w:r>
    </w:p>
    <w:p w14:paraId="67174190" w14:textId="733A8D8A" w:rsidR="001F2B10" w:rsidRPr="009601E9" w:rsidRDefault="0049267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a</w:t>
      </w:r>
      <w:r w:rsidR="001F2B10" w:rsidRPr="009601E9">
        <w:rPr>
          <w:rFonts w:ascii="Calibri" w:eastAsia="Calibri" w:hAnsi="Calibri" w:cs="Arial"/>
          <w:sz w:val="22"/>
          <w:szCs w:val="22"/>
        </w:rPr>
        <w:t>) wprowadzenia uzgodnionych rozwi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za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zamiennych w stosunku do przewidzianych w projekcie, zgłoszonych przez </w:t>
      </w:r>
      <w:r w:rsidR="008321D1" w:rsidRPr="009601E9">
        <w:rPr>
          <w:rFonts w:ascii="Calibri" w:eastAsia="Calibri" w:hAnsi="Calibri" w:cs="Arial"/>
          <w:sz w:val="22"/>
          <w:szCs w:val="22"/>
        </w:rPr>
        <w:t>K</w:t>
      </w:r>
      <w:r w:rsidR="001F2B10" w:rsidRPr="009601E9">
        <w:rPr>
          <w:rFonts w:ascii="Calibri" w:eastAsia="Calibri" w:hAnsi="Calibri" w:cs="Arial"/>
          <w:sz w:val="22"/>
          <w:szCs w:val="22"/>
        </w:rPr>
        <w:t>ierownika budowy lub inspektora nadzoru inwestorskiego</w:t>
      </w:r>
      <w:r w:rsidR="008E02BB" w:rsidRPr="009601E9">
        <w:rPr>
          <w:rFonts w:ascii="Calibri" w:eastAsia="Calibri" w:hAnsi="Calibri" w:cs="Arial"/>
          <w:sz w:val="22"/>
          <w:szCs w:val="22"/>
        </w:rPr>
        <w:t>.</w:t>
      </w:r>
    </w:p>
    <w:p w14:paraId="023B2E99" w14:textId="5B1F0CB7" w:rsidR="001F2B10" w:rsidRPr="009601E9" w:rsidRDefault="0049267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b</w:t>
      </w:r>
      <w:r w:rsidR="001F2B10" w:rsidRPr="009601E9">
        <w:rPr>
          <w:rFonts w:ascii="Calibri" w:eastAsia="Calibri" w:hAnsi="Calibri" w:cs="Arial"/>
          <w:sz w:val="22"/>
          <w:szCs w:val="22"/>
        </w:rPr>
        <w:t>) gdy zmiany dokonane zostały podczas wykonywania robót i nie odst</w:t>
      </w:r>
      <w:r w:rsidR="001F2B10" w:rsidRPr="009601E9">
        <w:rPr>
          <w:rFonts w:ascii="Calibri" w:eastAsia="TimesNewRoman" w:hAnsi="Calibri" w:cs="Arial"/>
          <w:sz w:val="22"/>
          <w:szCs w:val="22"/>
        </w:rPr>
        <w:t>ę</w:t>
      </w:r>
      <w:r w:rsidR="001F2B10" w:rsidRPr="009601E9">
        <w:rPr>
          <w:rFonts w:ascii="Calibri" w:eastAsia="Calibri" w:hAnsi="Calibri" w:cs="Arial"/>
          <w:sz w:val="22"/>
          <w:szCs w:val="22"/>
        </w:rPr>
        <w:t>puj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w sposób istotny od zatwierdzonego projektu lub warunków </w:t>
      </w:r>
      <w:r w:rsidR="00574298" w:rsidRPr="009601E9">
        <w:rPr>
          <w:rFonts w:ascii="Calibri" w:eastAsia="Calibri" w:hAnsi="Calibri" w:cs="Arial"/>
          <w:sz w:val="22"/>
          <w:szCs w:val="22"/>
        </w:rPr>
        <w:t>technicznych ich wykonania</w:t>
      </w:r>
      <w:r w:rsidR="00333FAA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="001F2B10" w:rsidRPr="009601E9">
        <w:rPr>
          <w:rFonts w:ascii="Calibri" w:eastAsia="Calibri" w:hAnsi="Calibri" w:cs="Arial"/>
          <w:sz w:val="22"/>
          <w:szCs w:val="22"/>
        </w:rPr>
        <w:t>w ramach art. 36a ust. 5 lub dokonane zostały zgodnie z zapisami art. 36a ust. 6 ustawy z zastrze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eniem art. 57 ust. 2 ustawy Prawo budowlane</w:t>
      </w:r>
      <w:r w:rsidR="008E02BB" w:rsidRPr="009601E9">
        <w:rPr>
          <w:rFonts w:ascii="Calibri" w:eastAsia="Calibri" w:hAnsi="Calibri" w:cs="Arial"/>
          <w:sz w:val="22"/>
          <w:szCs w:val="22"/>
        </w:rPr>
        <w:t>.</w:t>
      </w:r>
    </w:p>
    <w:p w14:paraId="33774BAB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2.</w:t>
      </w:r>
      <w:r w:rsidR="00492670" w:rsidRPr="009601E9">
        <w:rPr>
          <w:rFonts w:ascii="Calibri" w:eastAsia="Calibri" w:hAnsi="Calibri" w:cs="Arial"/>
          <w:sz w:val="22"/>
          <w:szCs w:val="22"/>
        </w:rPr>
        <w:t>5</w:t>
      </w:r>
      <w:r w:rsidRPr="009601E9">
        <w:rPr>
          <w:rFonts w:ascii="Calibri" w:eastAsia="Calibri" w:hAnsi="Calibri" w:cs="Arial"/>
          <w:sz w:val="22"/>
          <w:szCs w:val="22"/>
        </w:rPr>
        <w:t xml:space="preserve"> Zmiany wysoko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wynagrodzenia:</w:t>
      </w:r>
    </w:p>
    <w:p w14:paraId="029EBFC9" w14:textId="42CC3D77" w:rsidR="001F2B10" w:rsidRPr="009601E9" w:rsidRDefault="001F2B10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2.</w:t>
      </w:r>
      <w:r w:rsidR="00492670" w:rsidRPr="009601E9">
        <w:rPr>
          <w:rFonts w:ascii="Calibri" w:eastAsia="Calibri" w:hAnsi="Calibri" w:cs="Arial"/>
          <w:sz w:val="22"/>
          <w:szCs w:val="22"/>
        </w:rPr>
        <w:t>5</w:t>
      </w:r>
      <w:r w:rsidRPr="009601E9">
        <w:rPr>
          <w:rFonts w:ascii="Calibri" w:eastAsia="Calibri" w:hAnsi="Calibri" w:cs="Arial"/>
          <w:sz w:val="22"/>
          <w:szCs w:val="22"/>
        </w:rPr>
        <w:t xml:space="preserve">.1) </w:t>
      </w:r>
      <w:r w:rsidR="00925A20" w:rsidRPr="009601E9">
        <w:rPr>
          <w:rFonts w:ascii="Calibri" w:hAnsi="Calibri" w:cs="Calibri"/>
          <w:sz w:val="22"/>
          <w:szCs w:val="22"/>
        </w:rPr>
        <w:t>W przypadku wystąpienia ograniczenia zakresu lub ilości robót</w:t>
      </w:r>
      <w:r w:rsidR="00521232" w:rsidRPr="009601E9">
        <w:rPr>
          <w:rFonts w:ascii="Calibri" w:hAnsi="Calibri" w:cs="Calibri"/>
          <w:sz w:val="22"/>
          <w:szCs w:val="22"/>
        </w:rPr>
        <w:t xml:space="preserve"> </w:t>
      </w:r>
      <w:r w:rsidR="00014187" w:rsidRPr="009601E9">
        <w:rPr>
          <w:rFonts w:ascii="Calibri" w:hAnsi="Calibri" w:cs="Calibri"/>
          <w:sz w:val="22"/>
          <w:szCs w:val="22"/>
        </w:rPr>
        <w:t>opisaneg</w:t>
      </w:r>
      <w:r w:rsidR="00C3425D" w:rsidRPr="009601E9">
        <w:rPr>
          <w:rFonts w:ascii="Calibri" w:hAnsi="Calibri" w:cs="Calibri"/>
          <w:sz w:val="22"/>
          <w:szCs w:val="22"/>
        </w:rPr>
        <w:t>o</w:t>
      </w:r>
      <w:r w:rsidR="00014187" w:rsidRPr="009601E9">
        <w:rPr>
          <w:rFonts w:ascii="Calibri" w:hAnsi="Calibri" w:cs="Calibri"/>
          <w:sz w:val="22"/>
          <w:szCs w:val="22"/>
        </w:rPr>
        <w:t xml:space="preserve"> </w:t>
      </w:r>
      <w:r w:rsidR="00925A20" w:rsidRPr="009601E9">
        <w:rPr>
          <w:rFonts w:ascii="Calibri" w:hAnsi="Calibri" w:cs="Calibri"/>
          <w:sz w:val="22"/>
          <w:szCs w:val="22"/>
        </w:rPr>
        <w:t xml:space="preserve">Zamawiający </w:t>
      </w:r>
      <w:r w:rsidR="00606B80" w:rsidRPr="009601E9">
        <w:rPr>
          <w:rFonts w:ascii="Calibri" w:hAnsi="Calibri" w:cs="Calibri"/>
          <w:sz w:val="22"/>
          <w:szCs w:val="22"/>
        </w:rPr>
        <w:t xml:space="preserve">ma prawo do </w:t>
      </w:r>
      <w:r w:rsidR="00925A20" w:rsidRPr="009601E9">
        <w:rPr>
          <w:rFonts w:ascii="Calibri" w:hAnsi="Calibri" w:cs="Calibri"/>
          <w:sz w:val="22"/>
          <w:szCs w:val="22"/>
        </w:rPr>
        <w:t>potrąc</w:t>
      </w:r>
      <w:r w:rsidR="00606B80" w:rsidRPr="009601E9">
        <w:rPr>
          <w:rFonts w:ascii="Calibri" w:hAnsi="Calibri" w:cs="Calibri"/>
          <w:sz w:val="22"/>
          <w:szCs w:val="22"/>
        </w:rPr>
        <w:t>enia</w:t>
      </w:r>
      <w:r w:rsidR="00925A20" w:rsidRPr="009601E9">
        <w:rPr>
          <w:rFonts w:ascii="Calibri" w:hAnsi="Calibri" w:cs="Calibri"/>
          <w:sz w:val="22"/>
          <w:szCs w:val="22"/>
        </w:rPr>
        <w:t xml:space="preserve"> część wynagrodzenia wyliczoną odpowiednio na podstawie kosztorysów cen jednostkowych </w:t>
      </w:r>
      <w:r w:rsidR="00937716" w:rsidRPr="009601E9">
        <w:rPr>
          <w:rFonts w:ascii="Calibri" w:hAnsi="Calibri" w:cs="Calibri"/>
          <w:sz w:val="22"/>
          <w:szCs w:val="22"/>
        </w:rPr>
        <w:t>stanowiących załącznik do niniejszej umowy</w:t>
      </w:r>
      <w:r w:rsidR="00C3425D" w:rsidRPr="009601E9">
        <w:rPr>
          <w:rFonts w:ascii="Calibri" w:hAnsi="Calibri" w:cs="Calibri"/>
          <w:sz w:val="22"/>
          <w:szCs w:val="22"/>
        </w:rPr>
        <w:t xml:space="preserve"> zgodnie z zasadami </w:t>
      </w:r>
      <w:r w:rsidR="00A30B36" w:rsidRPr="009601E9">
        <w:rPr>
          <w:rFonts w:ascii="Calibri" w:eastAsia="Calibri" w:hAnsi="Calibri" w:cs="Arial"/>
          <w:sz w:val="22"/>
          <w:szCs w:val="22"/>
        </w:rPr>
        <w:t xml:space="preserve">§1 </w:t>
      </w:r>
      <w:r w:rsidR="00A30B36" w:rsidRPr="009601E9">
        <w:rPr>
          <w:rFonts w:ascii="Calibri" w:hAnsi="Calibri" w:cs="Calibri"/>
          <w:sz w:val="22"/>
          <w:szCs w:val="22"/>
        </w:rPr>
        <w:t xml:space="preserve">pkt.6  </w:t>
      </w:r>
      <w:r w:rsidR="00937716" w:rsidRPr="009601E9">
        <w:rPr>
          <w:rFonts w:ascii="Calibri" w:hAnsi="Calibri" w:cs="Calibri"/>
          <w:sz w:val="22"/>
          <w:szCs w:val="22"/>
        </w:rPr>
        <w:t>.</w:t>
      </w:r>
    </w:p>
    <w:p w14:paraId="1F303247" w14:textId="6BD380AE" w:rsidR="00D86C8D" w:rsidRPr="009601E9" w:rsidRDefault="00D86C8D" w:rsidP="00CC2895">
      <w:pPr>
        <w:autoSpaceDE w:val="0"/>
        <w:spacing w:after="120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2.</w:t>
      </w:r>
      <w:r w:rsidR="00492670" w:rsidRPr="009601E9">
        <w:rPr>
          <w:rFonts w:ascii="Calibri" w:eastAsia="Calibri" w:hAnsi="Calibri" w:cs="Arial"/>
          <w:sz w:val="22"/>
          <w:szCs w:val="22"/>
        </w:rPr>
        <w:t>5</w:t>
      </w:r>
      <w:r w:rsidRPr="009601E9">
        <w:rPr>
          <w:rFonts w:ascii="Calibri" w:eastAsia="Calibri" w:hAnsi="Calibri" w:cs="Arial"/>
          <w:sz w:val="22"/>
          <w:szCs w:val="22"/>
        </w:rPr>
        <w:t xml:space="preserve">.2) </w:t>
      </w:r>
      <w:r w:rsidR="00CC2895" w:rsidRPr="009601E9">
        <w:rPr>
          <w:rFonts w:ascii="Calibri" w:eastAsia="Calibri" w:hAnsi="Calibri" w:cs="Arial"/>
          <w:sz w:val="22"/>
          <w:szCs w:val="22"/>
        </w:rPr>
        <w:t>jeżeli</w:t>
      </w:r>
      <w:r w:rsidR="00CC2895" w:rsidRPr="009601E9">
        <w:rPr>
          <w:rFonts w:ascii="Calibri" w:eastAsia="Calibri" w:hAnsi="Calibri"/>
          <w:sz w:val="22"/>
          <w:szCs w:val="22"/>
          <w:lang w:eastAsia="en-US"/>
        </w:rPr>
        <w:t xml:space="preserve"> w trakcie realizacji przedmiotu umowy wystąpi konieczno</w:t>
      </w:r>
      <w:r w:rsidR="00CC2895" w:rsidRPr="009601E9">
        <w:rPr>
          <w:rFonts w:ascii="Calibri" w:eastAsia="TimesNewRoman" w:hAnsi="Calibri" w:cs="TimesNewRoman"/>
          <w:sz w:val="22"/>
          <w:szCs w:val="22"/>
          <w:lang w:eastAsia="en-US"/>
        </w:rPr>
        <w:t>ś</w:t>
      </w:r>
      <w:r w:rsidR="00CC2895" w:rsidRPr="009601E9">
        <w:rPr>
          <w:rFonts w:ascii="Calibri" w:eastAsia="Calibri" w:hAnsi="Calibri"/>
          <w:sz w:val="22"/>
          <w:szCs w:val="22"/>
          <w:lang w:eastAsia="en-US"/>
        </w:rPr>
        <w:t>ci wykonania</w:t>
      </w:r>
      <w:r w:rsidR="00815206" w:rsidRPr="009601E9">
        <w:rPr>
          <w:rFonts w:ascii="Calibri" w:eastAsia="Calibri" w:hAnsi="Calibri"/>
          <w:sz w:val="22"/>
          <w:szCs w:val="22"/>
          <w:lang w:eastAsia="en-US"/>
        </w:rPr>
        <w:t xml:space="preserve"> dodatkowych</w:t>
      </w:r>
      <w:r w:rsidR="00CC2895" w:rsidRPr="009601E9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F61D23" w:rsidRPr="009601E9">
        <w:rPr>
          <w:rFonts w:ascii="Calibri" w:eastAsia="TimesNewRoman" w:hAnsi="Calibri" w:cs="Arial"/>
          <w:sz w:val="22"/>
          <w:szCs w:val="22"/>
        </w:rPr>
        <w:t>robót budowlanych</w:t>
      </w:r>
      <w:r w:rsidR="00815206" w:rsidRPr="009601E9">
        <w:rPr>
          <w:rFonts w:ascii="Calibri" w:eastAsia="TimesNewRoman" w:hAnsi="Calibri" w:cs="Arial"/>
          <w:sz w:val="22"/>
          <w:szCs w:val="22"/>
        </w:rPr>
        <w:t xml:space="preserve">, prac instalacyjnych </w:t>
      </w:r>
      <w:r w:rsidR="00CC2895" w:rsidRPr="009601E9">
        <w:rPr>
          <w:rFonts w:ascii="Calibri" w:eastAsia="Calibri" w:hAnsi="Calibri" w:cs="Arial"/>
          <w:sz w:val="22"/>
          <w:szCs w:val="22"/>
        </w:rPr>
        <w:t>niemo</w:t>
      </w:r>
      <w:r w:rsidR="00CC2895" w:rsidRPr="009601E9">
        <w:rPr>
          <w:rFonts w:ascii="Calibri" w:eastAsia="TimesNewRoman" w:hAnsi="Calibri" w:cs="Arial"/>
          <w:sz w:val="22"/>
          <w:szCs w:val="22"/>
        </w:rPr>
        <w:t>ż</w:t>
      </w:r>
      <w:r w:rsidR="00CC2895" w:rsidRPr="009601E9">
        <w:rPr>
          <w:rFonts w:ascii="Calibri" w:eastAsia="Calibri" w:hAnsi="Calibri" w:cs="Arial"/>
          <w:sz w:val="22"/>
          <w:szCs w:val="22"/>
        </w:rPr>
        <w:t>liwych do przewidzenia przed zawarciem umowy przez do</w:t>
      </w:r>
      <w:r w:rsidR="00CC2895" w:rsidRPr="009601E9">
        <w:rPr>
          <w:rFonts w:ascii="Calibri" w:eastAsia="TimesNewRoman" w:hAnsi="Calibri" w:cs="Arial"/>
          <w:sz w:val="22"/>
          <w:szCs w:val="22"/>
        </w:rPr>
        <w:t>ś</w:t>
      </w:r>
      <w:r w:rsidR="00CC2895" w:rsidRPr="009601E9">
        <w:rPr>
          <w:rFonts w:ascii="Calibri" w:eastAsia="Calibri" w:hAnsi="Calibri" w:cs="Arial"/>
          <w:sz w:val="22"/>
          <w:szCs w:val="22"/>
        </w:rPr>
        <w:t>wiadczonego wykonawc</w:t>
      </w:r>
      <w:r w:rsidR="00CC2895" w:rsidRPr="009601E9">
        <w:rPr>
          <w:rFonts w:ascii="Calibri" w:eastAsia="TimesNewRoman" w:hAnsi="Calibri" w:cs="Arial"/>
          <w:sz w:val="22"/>
          <w:szCs w:val="22"/>
        </w:rPr>
        <w:t>ę</w:t>
      </w:r>
      <w:r w:rsidR="00CC2895" w:rsidRPr="009601E9">
        <w:rPr>
          <w:rFonts w:ascii="Calibri" w:eastAsia="Calibri" w:hAnsi="Calibri" w:cs="Arial"/>
          <w:sz w:val="22"/>
          <w:szCs w:val="22"/>
        </w:rPr>
        <w:t xml:space="preserve">, które są konieczne do wykonania podstawowego zakresu zamówienia . Wartość robót dodatkowych nie może przekroczyć </w:t>
      </w:r>
      <w:r w:rsidR="00D844C5" w:rsidRPr="009601E9">
        <w:rPr>
          <w:rFonts w:ascii="Calibri" w:eastAsia="Calibri" w:hAnsi="Calibri" w:cs="Arial"/>
          <w:sz w:val="22"/>
          <w:szCs w:val="22"/>
        </w:rPr>
        <w:t>1</w:t>
      </w:r>
      <w:r w:rsidR="00815206" w:rsidRPr="009601E9">
        <w:rPr>
          <w:rFonts w:ascii="Calibri" w:eastAsia="Calibri" w:hAnsi="Calibri" w:cs="Arial"/>
          <w:sz w:val="22"/>
          <w:szCs w:val="22"/>
        </w:rPr>
        <w:t>5</w:t>
      </w:r>
      <w:r w:rsidR="00CC2895" w:rsidRPr="009601E9">
        <w:rPr>
          <w:rFonts w:ascii="Calibri" w:eastAsia="Calibri" w:hAnsi="Calibri" w:cs="Arial"/>
          <w:sz w:val="22"/>
          <w:szCs w:val="22"/>
        </w:rPr>
        <w:t xml:space="preserve">%  pierwotnej wartości zamówienia a ich rozliczenie może nastąpić na podstawie kosztorysu inwestorskiego </w:t>
      </w:r>
      <w:r w:rsidR="002959B9" w:rsidRPr="009601E9">
        <w:rPr>
          <w:rFonts w:ascii="Calibri" w:eastAsia="Calibri" w:hAnsi="Calibri" w:cs="Arial"/>
          <w:sz w:val="22"/>
          <w:szCs w:val="22"/>
        </w:rPr>
        <w:t xml:space="preserve">lub indywidulanej wyceny </w:t>
      </w:r>
      <w:r w:rsidR="00CC2895" w:rsidRPr="009601E9">
        <w:rPr>
          <w:rFonts w:ascii="Calibri" w:eastAsia="Calibri" w:hAnsi="Calibri" w:cs="Arial"/>
          <w:sz w:val="22"/>
          <w:szCs w:val="22"/>
        </w:rPr>
        <w:t xml:space="preserve"> zaakceptowanego przez Zamawiającego oraz Zespół Inspektorów nadzoru.</w:t>
      </w:r>
    </w:p>
    <w:p w14:paraId="17058060" w14:textId="2BFC76B8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2.</w:t>
      </w:r>
      <w:r w:rsidR="00492670" w:rsidRPr="009601E9">
        <w:rPr>
          <w:rFonts w:ascii="Calibri" w:eastAsia="Calibri" w:hAnsi="Calibri" w:cs="Arial"/>
          <w:sz w:val="22"/>
          <w:szCs w:val="22"/>
        </w:rPr>
        <w:t>5</w:t>
      </w:r>
      <w:r w:rsidRPr="009601E9">
        <w:rPr>
          <w:rFonts w:ascii="Calibri" w:eastAsia="Calibri" w:hAnsi="Calibri" w:cs="Arial"/>
          <w:sz w:val="22"/>
          <w:szCs w:val="22"/>
        </w:rPr>
        <w:t>.</w:t>
      </w:r>
      <w:r w:rsidR="00D86C8D" w:rsidRPr="009601E9">
        <w:rPr>
          <w:rFonts w:ascii="Calibri" w:eastAsia="Calibri" w:hAnsi="Calibri" w:cs="Arial"/>
          <w:sz w:val="22"/>
          <w:szCs w:val="22"/>
        </w:rPr>
        <w:t>3</w:t>
      </w:r>
      <w:r w:rsidRPr="009601E9">
        <w:rPr>
          <w:rFonts w:ascii="Calibri" w:eastAsia="Calibri" w:hAnsi="Calibri" w:cs="Arial"/>
          <w:sz w:val="22"/>
          <w:szCs w:val="22"/>
        </w:rPr>
        <w:t>) w przypadkach zmiany:</w:t>
      </w:r>
    </w:p>
    <w:p w14:paraId="491A9E4B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a) stawki podatku od towarów i usług</w:t>
      </w:r>
    </w:p>
    <w:p w14:paraId="28607171" w14:textId="77777777" w:rsidR="001F2B10" w:rsidRPr="009601E9" w:rsidRDefault="0049267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2.6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Wyst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pienie zdarze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="001F2B10" w:rsidRPr="009601E9">
        <w:rPr>
          <w:rFonts w:ascii="Calibri" w:eastAsia="Calibri" w:hAnsi="Calibri" w:cs="Arial"/>
          <w:sz w:val="22"/>
          <w:szCs w:val="22"/>
        </w:rPr>
        <w:t>niezale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nych od stron umowy, powoduj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cych potrzeb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1F2B10" w:rsidRPr="009601E9">
        <w:rPr>
          <w:rFonts w:ascii="Calibri" w:eastAsia="Calibri" w:hAnsi="Calibri" w:cs="Arial"/>
          <w:sz w:val="22"/>
          <w:szCs w:val="22"/>
        </w:rPr>
        <w:t>wprowadzenia do tre</w:t>
      </w:r>
      <w:r w:rsidR="001F2B10" w:rsidRPr="009601E9">
        <w:rPr>
          <w:rFonts w:ascii="Calibri" w:eastAsia="TimesNewRoman" w:hAnsi="Calibri" w:cs="Arial"/>
          <w:sz w:val="22"/>
          <w:szCs w:val="22"/>
        </w:rPr>
        <w:t>ś</w:t>
      </w:r>
      <w:r w:rsidR="001F2B10" w:rsidRPr="009601E9">
        <w:rPr>
          <w:rFonts w:ascii="Calibri" w:eastAsia="Calibri" w:hAnsi="Calibri" w:cs="Arial"/>
          <w:sz w:val="22"/>
          <w:szCs w:val="22"/>
        </w:rPr>
        <w:t>ci umowy zmian neutralnych lub korzystnych dla zamawiaj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cego, bez zwi</w:t>
      </w:r>
      <w:r w:rsidR="001F2B10" w:rsidRPr="009601E9">
        <w:rPr>
          <w:rFonts w:ascii="Calibri" w:eastAsia="TimesNewRoman" w:hAnsi="Calibri" w:cs="Arial"/>
          <w:sz w:val="22"/>
          <w:szCs w:val="22"/>
        </w:rPr>
        <w:t>ę</w:t>
      </w:r>
      <w:r w:rsidR="001F2B10" w:rsidRPr="009601E9">
        <w:rPr>
          <w:rFonts w:ascii="Calibri" w:eastAsia="Calibri" w:hAnsi="Calibri" w:cs="Arial"/>
          <w:sz w:val="22"/>
          <w:szCs w:val="22"/>
        </w:rPr>
        <w:t>kszenia ustalonego wynagrodzenia.</w:t>
      </w:r>
    </w:p>
    <w:p w14:paraId="16ECB227" w14:textId="13AC7184" w:rsidR="001F2B10" w:rsidRPr="009601E9" w:rsidRDefault="001F2B10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2.</w:t>
      </w:r>
      <w:r w:rsidR="00492670" w:rsidRPr="009601E9">
        <w:rPr>
          <w:rFonts w:ascii="Calibri" w:eastAsia="Calibri" w:hAnsi="Calibri" w:cs="Arial"/>
          <w:sz w:val="22"/>
          <w:szCs w:val="22"/>
        </w:rPr>
        <w:t>7</w:t>
      </w:r>
      <w:r w:rsidRPr="009601E9">
        <w:rPr>
          <w:rFonts w:ascii="Calibri" w:eastAsia="Calibri" w:hAnsi="Calibri" w:cs="Arial"/>
          <w:sz w:val="22"/>
          <w:szCs w:val="22"/>
        </w:rPr>
        <w:t xml:space="preserve"> Gdy zmiany te s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korzystne dla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 bez zwi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kszenia ustalonego wynagrodzenia</w:t>
      </w:r>
      <w:r w:rsidR="00702D10" w:rsidRPr="009601E9">
        <w:rPr>
          <w:rFonts w:ascii="Calibri" w:eastAsia="Calibri" w:hAnsi="Calibri" w:cs="Arial"/>
          <w:sz w:val="22"/>
          <w:szCs w:val="22"/>
        </w:rPr>
        <w:t>.</w:t>
      </w:r>
    </w:p>
    <w:p w14:paraId="6EC2677E" w14:textId="2F420AFE" w:rsidR="008042E3" w:rsidRPr="009601E9" w:rsidRDefault="008042E3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2.8 </w:t>
      </w:r>
      <w:r w:rsidR="00796C9E" w:rsidRPr="009601E9">
        <w:rPr>
          <w:rFonts w:ascii="Calibri" w:eastAsia="Calibri" w:hAnsi="Calibri" w:cs="Arial"/>
          <w:sz w:val="22"/>
          <w:szCs w:val="22"/>
        </w:rPr>
        <w:t>Zamawiaj</w:t>
      </w:r>
      <w:r w:rsidR="007D1CF6" w:rsidRPr="009601E9">
        <w:rPr>
          <w:rFonts w:ascii="Calibri" w:eastAsia="Calibri" w:hAnsi="Calibri" w:cs="Arial"/>
          <w:sz w:val="22"/>
          <w:szCs w:val="22"/>
        </w:rPr>
        <w:t>ą</w:t>
      </w:r>
      <w:r w:rsidR="00796C9E" w:rsidRPr="009601E9">
        <w:rPr>
          <w:rFonts w:ascii="Calibri" w:eastAsia="Calibri" w:hAnsi="Calibri" w:cs="Arial"/>
          <w:sz w:val="22"/>
          <w:szCs w:val="22"/>
        </w:rPr>
        <w:t xml:space="preserve">cy dopuszcza </w:t>
      </w:r>
      <w:r w:rsidR="007D1CF6" w:rsidRPr="009601E9">
        <w:rPr>
          <w:rFonts w:ascii="Calibri" w:eastAsia="Calibri" w:hAnsi="Calibri" w:cs="Arial"/>
          <w:sz w:val="22"/>
          <w:szCs w:val="22"/>
        </w:rPr>
        <w:t xml:space="preserve">również </w:t>
      </w:r>
      <w:r w:rsidR="00796C9E" w:rsidRPr="009601E9">
        <w:rPr>
          <w:rFonts w:ascii="Calibri" w:eastAsia="Calibri" w:hAnsi="Calibri" w:cs="Arial"/>
          <w:sz w:val="22"/>
          <w:szCs w:val="22"/>
        </w:rPr>
        <w:t>możliwość zmiany umowy na podst</w:t>
      </w:r>
      <w:r w:rsidR="00210296" w:rsidRPr="009601E9">
        <w:rPr>
          <w:rFonts w:ascii="Calibri" w:eastAsia="Calibri" w:hAnsi="Calibri" w:cs="Arial"/>
          <w:sz w:val="22"/>
          <w:szCs w:val="22"/>
        </w:rPr>
        <w:t>a</w:t>
      </w:r>
      <w:r w:rsidR="00796C9E" w:rsidRPr="009601E9">
        <w:rPr>
          <w:rFonts w:ascii="Calibri" w:eastAsia="Calibri" w:hAnsi="Calibri" w:cs="Arial"/>
          <w:sz w:val="22"/>
          <w:szCs w:val="22"/>
        </w:rPr>
        <w:t xml:space="preserve">wie </w:t>
      </w:r>
      <w:r w:rsidR="007D1CF6" w:rsidRPr="009601E9">
        <w:rPr>
          <w:rFonts w:ascii="Calibri" w:eastAsia="Calibri" w:hAnsi="Calibri"/>
          <w:sz w:val="22"/>
          <w:szCs w:val="22"/>
          <w:lang w:eastAsia="en-US"/>
        </w:rPr>
        <w:t>rozdział 6.5.2 pkt. 20 lit.</w:t>
      </w:r>
      <w:r w:rsidR="00636F31" w:rsidRPr="009601E9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7D1CF6" w:rsidRPr="009601E9">
        <w:rPr>
          <w:rFonts w:ascii="Calibri" w:eastAsia="Calibri" w:hAnsi="Calibri"/>
          <w:sz w:val="22"/>
          <w:szCs w:val="22"/>
          <w:lang w:eastAsia="en-US"/>
        </w:rPr>
        <w:t>e</w:t>
      </w:r>
      <w:r w:rsidR="00636F31" w:rsidRPr="009601E9">
        <w:rPr>
          <w:rFonts w:ascii="Calibri" w:eastAsia="Calibri" w:hAnsi="Calibri"/>
          <w:sz w:val="22"/>
          <w:szCs w:val="22"/>
          <w:lang w:eastAsia="en-US"/>
        </w:rPr>
        <w:t>)  Wytycznych</w:t>
      </w:r>
      <w:r w:rsidR="00702D10" w:rsidRPr="009601E9">
        <w:rPr>
          <w:rFonts w:ascii="Calibri" w:eastAsia="Calibri" w:hAnsi="Calibri"/>
          <w:sz w:val="22"/>
          <w:szCs w:val="22"/>
          <w:lang w:eastAsia="en-US"/>
        </w:rPr>
        <w:t>.</w:t>
      </w:r>
    </w:p>
    <w:p w14:paraId="117B3B31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3. Zmiany do umowy mo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inicjowa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Wykonawca lub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cy składaj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 pisemny wniosek do drugiej strony.</w:t>
      </w:r>
    </w:p>
    <w:p w14:paraId="3F9A830B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4. Wniosek o dokonanie zmiany w umowie w przypadkach okre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lonych w ust. 2 - ma zawiera</w:t>
      </w:r>
      <w:r w:rsidRPr="009601E9">
        <w:rPr>
          <w:rFonts w:ascii="Calibri" w:eastAsia="TimesNewRoman" w:hAnsi="Calibri" w:cs="Arial"/>
          <w:sz w:val="22"/>
          <w:szCs w:val="22"/>
        </w:rPr>
        <w:t>ć</w:t>
      </w:r>
      <w:r w:rsidRPr="009601E9">
        <w:rPr>
          <w:rFonts w:ascii="Calibri" w:eastAsia="Calibri" w:hAnsi="Calibri" w:cs="Arial"/>
          <w:sz w:val="22"/>
          <w:szCs w:val="22"/>
        </w:rPr>
        <w:t>:</w:t>
      </w:r>
    </w:p>
    <w:p w14:paraId="25A21856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a) opis zmiany,</w:t>
      </w:r>
    </w:p>
    <w:p w14:paraId="568C5ED4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b) uzasadnienie zmiany zawieraj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 m.in. korzy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wynikaj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 z wnioskowanej zmiany,</w:t>
      </w:r>
    </w:p>
    <w:p w14:paraId="621EBEB5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c) czas wykonania zmiany oraz wpływ zmiany na termin zako</w:t>
      </w:r>
      <w:r w:rsidRPr="009601E9">
        <w:rPr>
          <w:rFonts w:ascii="Calibri" w:eastAsia="TimesNewRoman" w:hAnsi="Calibri" w:cs="Arial"/>
          <w:sz w:val="22"/>
          <w:szCs w:val="22"/>
        </w:rPr>
        <w:t>ń</w:t>
      </w:r>
      <w:r w:rsidRPr="009601E9">
        <w:rPr>
          <w:rFonts w:ascii="Calibri" w:eastAsia="Calibri" w:hAnsi="Calibri" w:cs="Arial"/>
          <w:sz w:val="22"/>
          <w:szCs w:val="22"/>
        </w:rPr>
        <w:t>czenia umowy.</w:t>
      </w:r>
    </w:p>
    <w:p w14:paraId="508721D6" w14:textId="0EEC982E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5. Nie stanowi zmiany umowy zmiana danych zwi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zanych z obsług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administracyjno-organizacyjn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umowy.</w:t>
      </w:r>
    </w:p>
    <w:p w14:paraId="6B29E0C9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6. Zmiana mo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 dotyczy</w:t>
      </w:r>
      <w:r w:rsidRPr="009601E9">
        <w:rPr>
          <w:rFonts w:ascii="Calibri" w:eastAsia="TimesNewRoman" w:hAnsi="Calibri" w:cs="Arial"/>
          <w:sz w:val="22"/>
          <w:szCs w:val="22"/>
        </w:rPr>
        <w:t xml:space="preserve">ć </w:t>
      </w:r>
      <w:r w:rsidRPr="009601E9">
        <w:rPr>
          <w:rFonts w:ascii="Calibri" w:eastAsia="Calibri" w:hAnsi="Calibri" w:cs="Arial"/>
          <w:sz w:val="22"/>
          <w:szCs w:val="22"/>
        </w:rPr>
        <w:t>tylko tych postanowie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ń </w:t>
      </w:r>
      <w:r w:rsidRPr="009601E9">
        <w:rPr>
          <w:rFonts w:ascii="Calibri" w:eastAsia="Calibri" w:hAnsi="Calibri" w:cs="Arial"/>
          <w:sz w:val="22"/>
          <w:szCs w:val="22"/>
        </w:rPr>
        <w:t>umowy, na których tre</w:t>
      </w:r>
      <w:r w:rsidRPr="009601E9">
        <w:rPr>
          <w:rFonts w:ascii="Calibri" w:eastAsia="TimesNewRoman" w:hAnsi="Calibri" w:cs="Arial"/>
          <w:sz w:val="22"/>
          <w:szCs w:val="22"/>
        </w:rPr>
        <w:t xml:space="preserve">ść </w:t>
      </w:r>
      <w:r w:rsidRPr="009601E9">
        <w:rPr>
          <w:rFonts w:ascii="Calibri" w:eastAsia="Calibri" w:hAnsi="Calibri" w:cs="Arial"/>
          <w:sz w:val="22"/>
          <w:szCs w:val="22"/>
        </w:rPr>
        <w:t>maj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wpływ okoliczno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okre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lone w opisanych powy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ej przypadkach.</w:t>
      </w:r>
    </w:p>
    <w:p w14:paraId="40A17B40" w14:textId="5FAF89B6" w:rsidR="001F2B10" w:rsidRPr="009601E9" w:rsidRDefault="001F2B10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7. Wszelkie zmiany niniejszej umowy b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d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odbywały si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za zgod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obydwu Stron, na pi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mie – pod rygorem niewa</w:t>
      </w:r>
      <w:r w:rsidRPr="009601E9">
        <w:rPr>
          <w:rFonts w:ascii="Calibri" w:eastAsia="TimesNewRoman" w:hAnsi="Calibri" w:cs="Arial"/>
          <w:sz w:val="22"/>
          <w:szCs w:val="22"/>
        </w:rPr>
        <w:t>ż</w:t>
      </w:r>
      <w:r w:rsidRPr="009601E9">
        <w:rPr>
          <w:rFonts w:ascii="Calibri" w:eastAsia="Calibri" w:hAnsi="Calibri" w:cs="Arial"/>
          <w:sz w:val="22"/>
          <w:szCs w:val="22"/>
        </w:rPr>
        <w:t>no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ci.</w:t>
      </w:r>
    </w:p>
    <w:p w14:paraId="6C42E3FB" w14:textId="24A5ED6A" w:rsidR="00DB14AC" w:rsidRDefault="00DB14AC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</w:p>
    <w:p w14:paraId="0C91D400" w14:textId="517ECB55" w:rsidR="00821C0A" w:rsidRDefault="00821C0A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</w:p>
    <w:p w14:paraId="084B52B9" w14:textId="77777777" w:rsidR="00821C0A" w:rsidRPr="009601E9" w:rsidRDefault="00821C0A">
      <w:pPr>
        <w:autoSpaceDE w:val="0"/>
        <w:spacing w:after="120" w:line="276" w:lineRule="auto"/>
        <w:jc w:val="both"/>
        <w:rPr>
          <w:rFonts w:ascii="Calibri" w:eastAsia="Calibri" w:hAnsi="Calibri" w:cs="Arial"/>
          <w:sz w:val="22"/>
          <w:szCs w:val="22"/>
        </w:rPr>
      </w:pPr>
    </w:p>
    <w:p w14:paraId="3B9AD1BC" w14:textId="77777777" w:rsidR="00DB14AC" w:rsidRPr="009601E9" w:rsidRDefault="00DB14AC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</w:p>
    <w:p w14:paraId="0E022663" w14:textId="77777777" w:rsidR="001F2B10" w:rsidRPr="009601E9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b/>
          <w:bCs/>
          <w:sz w:val="22"/>
          <w:szCs w:val="22"/>
        </w:rPr>
        <w:t>§</w:t>
      </w:r>
      <w:r w:rsidR="007F5DA9" w:rsidRPr="009601E9">
        <w:rPr>
          <w:rFonts w:ascii="Calibri" w:eastAsia="Calibri" w:hAnsi="Calibri" w:cs="Arial"/>
          <w:b/>
          <w:bCs/>
          <w:sz w:val="22"/>
          <w:szCs w:val="22"/>
        </w:rPr>
        <w:t>1</w:t>
      </w:r>
      <w:r w:rsidR="00F10E8D" w:rsidRPr="009601E9">
        <w:rPr>
          <w:rFonts w:ascii="Calibri" w:eastAsia="Calibri" w:hAnsi="Calibri" w:cs="Arial"/>
          <w:b/>
          <w:bCs/>
          <w:sz w:val="22"/>
          <w:szCs w:val="22"/>
        </w:rPr>
        <w:t>8</w:t>
      </w:r>
    </w:p>
    <w:p w14:paraId="0387592B" w14:textId="77777777" w:rsidR="001F2B10" w:rsidRPr="009601E9" w:rsidRDefault="001F2B10">
      <w:pPr>
        <w:autoSpaceDE w:val="0"/>
        <w:spacing w:after="120" w:line="276" w:lineRule="auto"/>
        <w:contextualSpacing/>
        <w:jc w:val="center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b/>
          <w:bCs/>
          <w:sz w:val="22"/>
          <w:szCs w:val="22"/>
        </w:rPr>
        <w:t>Postanowienia ko</w:t>
      </w:r>
      <w:r w:rsidRPr="009601E9">
        <w:rPr>
          <w:rFonts w:ascii="Calibri" w:eastAsia="TimesNewRoman" w:hAnsi="Calibri" w:cs="Arial"/>
          <w:b/>
          <w:bCs/>
          <w:sz w:val="22"/>
          <w:szCs w:val="22"/>
        </w:rPr>
        <w:t>ń</w:t>
      </w:r>
      <w:r w:rsidRPr="009601E9">
        <w:rPr>
          <w:rFonts w:ascii="Calibri" w:eastAsia="Calibri" w:hAnsi="Calibri" w:cs="Arial"/>
          <w:b/>
          <w:bCs/>
          <w:sz w:val="22"/>
          <w:szCs w:val="22"/>
        </w:rPr>
        <w:t>cowe</w:t>
      </w:r>
    </w:p>
    <w:p w14:paraId="7A7478BF" w14:textId="77777777" w:rsidR="001F2B10" w:rsidRPr="009601E9" w:rsidRDefault="001F2B10">
      <w:pPr>
        <w:autoSpaceDE w:val="0"/>
        <w:spacing w:after="120" w:line="276" w:lineRule="auto"/>
        <w:contextualSpacing/>
        <w:jc w:val="both"/>
        <w:rPr>
          <w:rFonts w:ascii="Calibri" w:eastAsia="Calibri" w:hAnsi="Calibri" w:cs="Arial"/>
          <w:b/>
          <w:bCs/>
          <w:sz w:val="22"/>
          <w:szCs w:val="22"/>
        </w:rPr>
      </w:pPr>
    </w:p>
    <w:p w14:paraId="61492514" w14:textId="77777777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1. Wszelkie spory, mog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 wynikn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ąć </w:t>
      </w:r>
      <w:r w:rsidRPr="009601E9">
        <w:rPr>
          <w:rFonts w:ascii="Calibri" w:eastAsia="Calibri" w:hAnsi="Calibri" w:cs="Arial"/>
          <w:sz w:val="22"/>
          <w:szCs w:val="22"/>
        </w:rPr>
        <w:t>z tytułu niniejszej umowy, b</w:t>
      </w:r>
      <w:r w:rsidRPr="009601E9">
        <w:rPr>
          <w:rFonts w:ascii="Calibri" w:eastAsia="TimesNewRoman" w:hAnsi="Calibri" w:cs="Arial"/>
          <w:sz w:val="22"/>
          <w:szCs w:val="22"/>
        </w:rPr>
        <w:t>ę</w:t>
      </w:r>
      <w:r w:rsidRPr="009601E9">
        <w:rPr>
          <w:rFonts w:ascii="Calibri" w:eastAsia="Calibri" w:hAnsi="Calibri" w:cs="Arial"/>
          <w:sz w:val="22"/>
          <w:szCs w:val="22"/>
        </w:rPr>
        <w:t>d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rozstrzygane przez s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d wła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ciwy miejscowo dla siedziby Zamawiaj</w:t>
      </w:r>
      <w:r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cego.</w:t>
      </w:r>
    </w:p>
    <w:p w14:paraId="4E206D78" w14:textId="32BE080F" w:rsidR="001F2B10" w:rsidRPr="009601E9" w:rsidRDefault="001F2B10">
      <w:pPr>
        <w:autoSpaceDE w:val="0"/>
        <w:spacing w:after="120" w:line="276" w:lineRule="auto"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>2. W sprawach nieuregulowanych niniejsz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umow</w:t>
      </w:r>
      <w:r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Pr="009601E9">
        <w:rPr>
          <w:rFonts w:ascii="Calibri" w:eastAsia="Calibri" w:hAnsi="Calibri" w:cs="Arial"/>
          <w:sz w:val="22"/>
          <w:szCs w:val="22"/>
        </w:rPr>
        <w:t>stosuje si</w:t>
      </w:r>
      <w:r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Pr="009601E9">
        <w:rPr>
          <w:rFonts w:ascii="Calibri" w:eastAsia="Calibri" w:hAnsi="Calibri" w:cs="Arial"/>
          <w:sz w:val="22"/>
          <w:szCs w:val="22"/>
        </w:rPr>
        <w:t>odpowiednie przepisy prawa polskiego w szczególno</w:t>
      </w:r>
      <w:r w:rsidRPr="009601E9">
        <w:rPr>
          <w:rFonts w:ascii="Calibri" w:eastAsia="TimesNewRoman" w:hAnsi="Calibri" w:cs="Arial"/>
          <w:sz w:val="22"/>
          <w:szCs w:val="22"/>
        </w:rPr>
        <w:t>ś</w:t>
      </w:r>
      <w:r w:rsidRPr="009601E9">
        <w:rPr>
          <w:rFonts w:ascii="Calibri" w:eastAsia="Calibri" w:hAnsi="Calibri" w:cs="Arial"/>
          <w:sz w:val="22"/>
          <w:szCs w:val="22"/>
        </w:rPr>
        <w:t>ci przepisy ustaw:</w:t>
      </w:r>
      <w:r w:rsidR="00F10E8D" w:rsidRPr="009601E9">
        <w:rPr>
          <w:rFonts w:ascii="Calibri" w:eastAsia="Calibri" w:hAnsi="Calibri" w:cs="Arial"/>
          <w:sz w:val="22"/>
          <w:szCs w:val="22"/>
        </w:rPr>
        <w:t xml:space="preserve"> </w:t>
      </w:r>
      <w:r w:rsidRPr="009601E9">
        <w:rPr>
          <w:rFonts w:ascii="Calibri" w:eastAsia="Calibri" w:hAnsi="Calibri" w:cs="Arial"/>
          <w:sz w:val="22"/>
          <w:szCs w:val="22"/>
        </w:rPr>
        <w:t>Praw</w:t>
      </w:r>
      <w:r w:rsidR="00FC4DE1" w:rsidRPr="009601E9">
        <w:rPr>
          <w:rFonts w:ascii="Calibri" w:eastAsia="Calibri" w:hAnsi="Calibri" w:cs="Arial"/>
          <w:sz w:val="22"/>
          <w:szCs w:val="22"/>
        </w:rPr>
        <w:t>a</w:t>
      </w:r>
      <w:r w:rsidRPr="009601E9">
        <w:rPr>
          <w:rFonts w:ascii="Calibri" w:eastAsia="TimesNewRoman" w:hAnsi="Calibri" w:cs="Arial"/>
          <w:sz w:val="22"/>
          <w:szCs w:val="22"/>
        </w:rPr>
        <w:t xml:space="preserve"> </w:t>
      </w:r>
      <w:r w:rsidRPr="009601E9">
        <w:rPr>
          <w:rFonts w:ascii="Calibri" w:eastAsia="Calibri" w:hAnsi="Calibri" w:cs="Arial"/>
          <w:sz w:val="22"/>
          <w:szCs w:val="22"/>
        </w:rPr>
        <w:t>budowlane</w:t>
      </w:r>
      <w:r w:rsidR="00FC4DE1" w:rsidRPr="009601E9">
        <w:rPr>
          <w:rFonts w:ascii="Calibri" w:eastAsia="Calibri" w:hAnsi="Calibri" w:cs="Arial"/>
          <w:sz w:val="22"/>
          <w:szCs w:val="22"/>
        </w:rPr>
        <w:t xml:space="preserve">go </w:t>
      </w:r>
      <w:r w:rsidRPr="009601E9">
        <w:rPr>
          <w:rFonts w:ascii="Calibri" w:eastAsia="Calibri" w:hAnsi="Calibri" w:cs="Arial"/>
          <w:sz w:val="22"/>
          <w:szCs w:val="22"/>
        </w:rPr>
        <w:t>oraz Kodeksu cywilnego</w:t>
      </w:r>
      <w:r w:rsidR="005734E5" w:rsidRPr="009601E9">
        <w:rPr>
          <w:rFonts w:ascii="Calibri" w:eastAsia="Calibri" w:hAnsi="Calibri" w:cs="Arial"/>
          <w:sz w:val="22"/>
          <w:szCs w:val="22"/>
        </w:rPr>
        <w:t>.</w:t>
      </w:r>
    </w:p>
    <w:p w14:paraId="4D148270" w14:textId="149890F0" w:rsidR="00C95752" w:rsidRPr="009601E9" w:rsidRDefault="00C95752">
      <w:pPr>
        <w:autoSpaceDE w:val="0"/>
        <w:spacing w:after="120" w:line="276" w:lineRule="auto"/>
        <w:contextualSpacing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bCs/>
          <w:sz w:val="22"/>
          <w:szCs w:val="22"/>
        </w:rPr>
        <w:t>3.</w:t>
      </w:r>
      <w:r w:rsidRPr="009601E9">
        <w:rPr>
          <w:rFonts w:ascii="Calibri" w:eastAsia="Calibri" w:hAnsi="Calibri" w:cs="Arial"/>
          <w:b/>
          <w:bCs/>
          <w:sz w:val="22"/>
          <w:szCs w:val="22"/>
        </w:rPr>
        <w:t xml:space="preserve"> </w:t>
      </w:r>
      <w:r w:rsidR="001F2B10" w:rsidRPr="009601E9">
        <w:rPr>
          <w:rFonts w:ascii="Calibri" w:eastAsia="Calibri" w:hAnsi="Calibri" w:cs="Arial"/>
          <w:sz w:val="22"/>
          <w:szCs w:val="22"/>
        </w:rPr>
        <w:t>Umow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1F2B10" w:rsidRPr="009601E9">
        <w:rPr>
          <w:rFonts w:ascii="Calibri" w:eastAsia="Calibri" w:hAnsi="Calibri" w:cs="Arial"/>
          <w:sz w:val="22"/>
          <w:szCs w:val="22"/>
        </w:rPr>
        <w:t>niniejsz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1F2B10" w:rsidRPr="009601E9">
        <w:rPr>
          <w:rFonts w:ascii="Calibri" w:eastAsia="Calibri" w:hAnsi="Calibri" w:cs="Arial"/>
          <w:sz w:val="22"/>
          <w:szCs w:val="22"/>
        </w:rPr>
        <w:t>sporz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>dza si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ę 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w </w:t>
      </w:r>
      <w:r w:rsidR="002F44DB" w:rsidRPr="009601E9">
        <w:rPr>
          <w:rFonts w:ascii="Calibri" w:eastAsia="Calibri" w:hAnsi="Calibri" w:cs="Arial"/>
          <w:sz w:val="22"/>
          <w:szCs w:val="22"/>
        </w:rPr>
        <w:t>dwóch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jednobrzmi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cych egzemplarzach: po </w:t>
      </w:r>
      <w:r w:rsidR="002F44DB" w:rsidRPr="009601E9">
        <w:rPr>
          <w:rFonts w:ascii="Calibri" w:eastAsia="Calibri" w:hAnsi="Calibri" w:cs="Arial"/>
          <w:sz w:val="22"/>
          <w:szCs w:val="22"/>
        </w:rPr>
        <w:t>jednym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dla ka</w:t>
      </w:r>
      <w:r w:rsidR="001F2B10" w:rsidRPr="009601E9">
        <w:rPr>
          <w:rFonts w:ascii="Calibri" w:eastAsia="TimesNewRoman" w:hAnsi="Calibri" w:cs="Arial"/>
          <w:sz w:val="22"/>
          <w:szCs w:val="22"/>
        </w:rPr>
        <w:t>ż</w:t>
      </w:r>
      <w:r w:rsidR="001F2B10" w:rsidRPr="009601E9">
        <w:rPr>
          <w:rFonts w:ascii="Calibri" w:eastAsia="Calibri" w:hAnsi="Calibri" w:cs="Arial"/>
          <w:sz w:val="22"/>
          <w:szCs w:val="22"/>
        </w:rPr>
        <w:t>dej ze stron.</w:t>
      </w:r>
    </w:p>
    <w:p w14:paraId="26DCE778" w14:textId="77777777" w:rsidR="00C95752" w:rsidRPr="009601E9" w:rsidRDefault="00C95752">
      <w:pPr>
        <w:autoSpaceDE w:val="0"/>
        <w:spacing w:after="120" w:line="276" w:lineRule="auto"/>
        <w:contextualSpacing/>
        <w:jc w:val="both"/>
        <w:rPr>
          <w:rFonts w:ascii="Calibri" w:hAnsi="Calibri" w:cs="Arial"/>
          <w:sz w:val="22"/>
          <w:szCs w:val="22"/>
        </w:rPr>
      </w:pPr>
    </w:p>
    <w:p w14:paraId="03A8A5D6" w14:textId="77777777" w:rsidR="001F2B10" w:rsidRPr="009601E9" w:rsidRDefault="00C95752">
      <w:pPr>
        <w:autoSpaceDE w:val="0"/>
        <w:spacing w:after="120" w:line="276" w:lineRule="auto"/>
        <w:contextualSpacing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4. </w:t>
      </w:r>
      <w:r w:rsidR="001F2B10" w:rsidRPr="009601E9">
        <w:rPr>
          <w:rFonts w:ascii="Calibri" w:eastAsia="Calibri" w:hAnsi="Calibri" w:cs="Arial"/>
          <w:sz w:val="22"/>
          <w:szCs w:val="22"/>
        </w:rPr>
        <w:t>Integraln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1F2B10" w:rsidRPr="009601E9">
        <w:rPr>
          <w:rFonts w:ascii="Calibri" w:eastAsia="Calibri" w:hAnsi="Calibri" w:cs="Arial"/>
          <w:sz w:val="22"/>
          <w:szCs w:val="22"/>
        </w:rPr>
        <w:t>cz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ęść </w:t>
      </w:r>
      <w:r w:rsidR="001F2B10" w:rsidRPr="009601E9">
        <w:rPr>
          <w:rFonts w:ascii="Calibri" w:eastAsia="Calibri" w:hAnsi="Calibri" w:cs="Arial"/>
          <w:sz w:val="22"/>
          <w:szCs w:val="22"/>
        </w:rPr>
        <w:t>umowy stanowi</w:t>
      </w:r>
      <w:r w:rsidR="001F2B10" w:rsidRPr="009601E9">
        <w:rPr>
          <w:rFonts w:ascii="Calibri" w:eastAsia="TimesNewRoman" w:hAnsi="Calibri" w:cs="Arial"/>
          <w:sz w:val="22"/>
          <w:szCs w:val="22"/>
        </w:rPr>
        <w:t xml:space="preserve">ą </w:t>
      </w:r>
      <w:r w:rsidR="001F2B10" w:rsidRPr="009601E9">
        <w:rPr>
          <w:rFonts w:ascii="Calibri" w:eastAsia="Calibri" w:hAnsi="Calibri" w:cs="Arial"/>
          <w:sz w:val="22"/>
          <w:szCs w:val="22"/>
        </w:rPr>
        <w:t>zał</w:t>
      </w:r>
      <w:r w:rsidR="001F2B10" w:rsidRPr="009601E9">
        <w:rPr>
          <w:rFonts w:ascii="Calibri" w:eastAsia="TimesNewRoman" w:hAnsi="Calibri" w:cs="Arial"/>
          <w:sz w:val="22"/>
          <w:szCs w:val="22"/>
        </w:rPr>
        <w:t>ą</w:t>
      </w:r>
      <w:r w:rsidRPr="009601E9">
        <w:rPr>
          <w:rFonts w:ascii="Calibri" w:eastAsia="Calibri" w:hAnsi="Calibri" w:cs="Arial"/>
          <w:sz w:val="22"/>
          <w:szCs w:val="22"/>
        </w:rPr>
        <w:t>czniki</w:t>
      </w:r>
      <w:r w:rsidR="001F2B10" w:rsidRPr="009601E9">
        <w:rPr>
          <w:rFonts w:ascii="Calibri" w:eastAsia="Calibri" w:hAnsi="Calibri" w:cs="Arial"/>
          <w:sz w:val="22"/>
          <w:szCs w:val="22"/>
        </w:rPr>
        <w:t>:</w:t>
      </w:r>
    </w:p>
    <w:p w14:paraId="1D91BFD8" w14:textId="5390969E" w:rsidR="001F2B10" w:rsidRPr="009601E9" w:rsidRDefault="00705183" w:rsidP="00705183">
      <w:pPr>
        <w:autoSpaceDE w:val="0"/>
        <w:spacing w:after="120" w:line="276" w:lineRule="auto"/>
        <w:contextualSpacing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  a</w:t>
      </w:r>
      <w:r w:rsidR="006D46E7" w:rsidRPr="009601E9">
        <w:rPr>
          <w:rFonts w:ascii="Calibri" w:eastAsia="Calibri" w:hAnsi="Calibri" w:cs="Arial"/>
          <w:sz w:val="22"/>
          <w:szCs w:val="22"/>
        </w:rPr>
        <w:t>)</w:t>
      </w:r>
      <w:r w:rsidR="001F2B10" w:rsidRPr="009601E9">
        <w:rPr>
          <w:rFonts w:ascii="Calibri" w:eastAsia="Calibri" w:hAnsi="Calibri" w:cs="Arial"/>
          <w:sz w:val="22"/>
          <w:szCs w:val="22"/>
        </w:rPr>
        <w:t>Oferta Wykonawcy</w:t>
      </w:r>
    </w:p>
    <w:p w14:paraId="7B797DEF" w14:textId="28414B7D" w:rsidR="000A6A3E" w:rsidRPr="009601E9" w:rsidRDefault="00705183" w:rsidP="00705183">
      <w:pPr>
        <w:autoSpaceDE w:val="0"/>
        <w:spacing w:after="120" w:line="276" w:lineRule="auto"/>
        <w:contextualSpacing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  </w:t>
      </w:r>
      <w:r w:rsidR="006D46E7" w:rsidRPr="009601E9">
        <w:rPr>
          <w:rFonts w:ascii="Calibri" w:eastAsia="Calibri" w:hAnsi="Calibri" w:cs="Arial"/>
          <w:sz w:val="22"/>
          <w:szCs w:val="22"/>
        </w:rPr>
        <w:t>b</w:t>
      </w:r>
      <w:r w:rsidRPr="009601E9">
        <w:rPr>
          <w:rFonts w:ascii="Calibri" w:eastAsia="Calibri" w:hAnsi="Calibri" w:cs="Arial"/>
          <w:sz w:val="22"/>
          <w:szCs w:val="22"/>
        </w:rPr>
        <w:t>)</w:t>
      </w:r>
      <w:r w:rsidR="000A6A3E" w:rsidRPr="009601E9">
        <w:rPr>
          <w:rFonts w:ascii="Calibri" w:eastAsia="Calibri" w:hAnsi="Calibri" w:cs="Arial"/>
          <w:sz w:val="22"/>
          <w:szCs w:val="22"/>
        </w:rPr>
        <w:t>Zapytanie ofertowe</w:t>
      </w:r>
      <w:r w:rsidR="00C95752" w:rsidRPr="009601E9">
        <w:rPr>
          <w:rFonts w:ascii="Calibri" w:eastAsia="Calibri" w:hAnsi="Calibri" w:cs="Arial"/>
          <w:sz w:val="22"/>
          <w:szCs w:val="22"/>
        </w:rPr>
        <w:t xml:space="preserve"> wraz załącznikami</w:t>
      </w:r>
    </w:p>
    <w:p w14:paraId="7EE12A10" w14:textId="269FFE1D" w:rsidR="001F2B10" w:rsidRPr="009601E9" w:rsidRDefault="00705183" w:rsidP="00705183">
      <w:pPr>
        <w:autoSpaceDE w:val="0"/>
        <w:spacing w:after="120" w:line="276" w:lineRule="auto"/>
        <w:contextualSpacing/>
        <w:jc w:val="both"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  </w:t>
      </w:r>
      <w:r w:rsidR="006D46E7" w:rsidRPr="009601E9">
        <w:rPr>
          <w:rFonts w:ascii="Calibri" w:eastAsia="Calibri" w:hAnsi="Calibri" w:cs="Arial"/>
          <w:sz w:val="22"/>
          <w:szCs w:val="22"/>
        </w:rPr>
        <w:t>c</w:t>
      </w:r>
      <w:r w:rsidRPr="009601E9">
        <w:rPr>
          <w:rFonts w:ascii="Calibri" w:eastAsia="Calibri" w:hAnsi="Calibri" w:cs="Arial"/>
          <w:sz w:val="22"/>
          <w:szCs w:val="22"/>
        </w:rPr>
        <w:t>)</w:t>
      </w:r>
      <w:r w:rsidR="005734E5" w:rsidRPr="009601E9">
        <w:rPr>
          <w:rFonts w:ascii="Calibri" w:eastAsia="Calibri" w:hAnsi="Calibri" w:cs="Arial"/>
          <w:sz w:val="22"/>
          <w:szCs w:val="22"/>
        </w:rPr>
        <w:t>Polisa OC</w:t>
      </w:r>
      <w:r w:rsidR="0045252A" w:rsidRPr="009601E9">
        <w:rPr>
          <w:rFonts w:ascii="Calibri" w:eastAsia="Calibri" w:hAnsi="Calibri" w:cs="Arial"/>
          <w:sz w:val="22"/>
          <w:szCs w:val="22"/>
        </w:rPr>
        <w:t xml:space="preserve"> z dowodem jej opłacenia</w:t>
      </w:r>
    </w:p>
    <w:p w14:paraId="1F17ABEA" w14:textId="54BA8B2E" w:rsidR="006E63F6" w:rsidRPr="009601E9" w:rsidRDefault="00705183" w:rsidP="00705183">
      <w:pPr>
        <w:autoSpaceDE w:val="0"/>
        <w:spacing w:after="120" w:line="276" w:lineRule="auto"/>
        <w:contextualSpacing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  </w:t>
      </w:r>
      <w:r w:rsidR="006D46E7" w:rsidRPr="009601E9">
        <w:rPr>
          <w:rFonts w:ascii="Calibri" w:eastAsia="Calibri" w:hAnsi="Calibri" w:cs="Arial"/>
          <w:sz w:val="22"/>
          <w:szCs w:val="22"/>
        </w:rPr>
        <w:t>d</w:t>
      </w:r>
      <w:r w:rsidRPr="009601E9">
        <w:rPr>
          <w:rFonts w:ascii="Calibri" w:eastAsia="Calibri" w:hAnsi="Calibri" w:cs="Arial"/>
          <w:sz w:val="22"/>
          <w:szCs w:val="22"/>
        </w:rPr>
        <w:t>)</w:t>
      </w:r>
      <w:r w:rsidR="006E63F6" w:rsidRPr="009601E9">
        <w:rPr>
          <w:rFonts w:ascii="Calibri" w:hAnsi="Calibri" w:cs="Arial"/>
          <w:sz w:val="22"/>
          <w:szCs w:val="22"/>
        </w:rPr>
        <w:t>Dowód wniesienia zabezpieczenia</w:t>
      </w:r>
      <w:r w:rsidR="005734E5" w:rsidRPr="009601E9">
        <w:rPr>
          <w:rFonts w:ascii="Calibri" w:hAnsi="Calibri" w:cs="Calibri"/>
          <w:sz w:val="22"/>
          <w:szCs w:val="22"/>
        </w:rPr>
        <w:t xml:space="preserve"> należytego wykonania umowy</w:t>
      </w:r>
      <w:r w:rsidR="006E63F6" w:rsidRPr="009601E9">
        <w:rPr>
          <w:rFonts w:ascii="Calibri" w:hAnsi="Calibri" w:cs="Arial"/>
          <w:sz w:val="22"/>
          <w:szCs w:val="22"/>
        </w:rPr>
        <w:t xml:space="preserve"> </w:t>
      </w:r>
      <w:r w:rsidR="00000B1A">
        <w:rPr>
          <w:rFonts w:ascii="Calibri" w:hAnsi="Calibri" w:cs="Arial"/>
          <w:sz w:val="22"/>
          <w:szCs w:val="22"/>
        </w:rPr>
        <w:t xml:space="preserve">lub </w:t>
      </w:r>
      <w:r w:rsidR="00D10EB5">
        <w:rPr>
          <w:rFonts w:ascii="Calibri" w:hAnsi="Calibri" w:cs="Arial"/>
          <w:sz w:val="22"/>
          <w:szCs w:val="22"/>
        </w:rPr>
        <w:t>złożenia wniosku</w:t>
      </w:r>
    </w:p>
    <w:p w14:paraId="57189970" w14:textId="429A5EF5" w:rsidR="00AD0988" w:rsidRPr="009601E9" w:rsidRDefault="0045252A" w:rsidP="00705183">
      <w:pPr>
        <w:autoSpaceDE w:val="0"/>
        <w:spacing w:after="120" w:line="276" w:lineRule="auto"/>
        <w:contextualSpacing/>
        <w:jc w:val="both"/>
        <w:rPr>
          <w:rFonts w:ascii="Calibri" w:hAnsi="Calibri" w:cs="Arial"/>
          <w:sz w:val="22"/>
          <w:szCs w:val="22"/>
        </w:rPr>
      </w:pPr>
      <w:r w:rsidRPr="009601E9">
        <w:rPr>
          <w:rFonts w:ascii="Calibri" w:hAnsi="Calibri" w:cs="Arial"/>
          <w:sz w:val="22"/>
          <w:szCs w:val="22"/>
        </w:rPr>
        <w:t xml:space="preserve">  </w:t>
      </w:r>
      <w:r w:rsidR="00AD0988" w:rsidRPr="009601E9">
        <w:rPr>
          <w:rFonts w:ascii="Calibri" w:hAnsi="Calibri" w:cs="Arial"/>
          <w:sz w:val="22"/>
          <w:szCs w:val="22"/>
        </w:rPr>
        <w:t>e)</w:t>
      </w:r>
      <w:r w:rsidRPr="009601E9">
        <w:rPr>
          <w:rFonts w:ascii="Calibri" w:hAnsi="Calibri" w:cs="Arial"/>
          <w:sz w:val="22"/>
          <w:szCs w:val="22"/>
        </w:rPr>
        <w:t>Kosztorysy cen jednostkowych</w:t>
      </w:r>
      <w:r w:rsidR="00AD0988" w:rsidRPr="009601E9">
        <w:rPr>
          <w:rFonts w:ascii="Calibri" w:hAnsi="Calibri" w:cs="Arial"/>
          <w:sz w:val="22"/>
          <w:szCs w:val="22"/>
        </w:rPr>
        <w:t xml:space="preserve"> </w:t>
      </w:r>
    </w:p>
    <w:p w14:paraId="6A2AEC79" w14:textId="77777777" w:rsidR="00F10E8D" w:rsidRPr="00390E51" w:rsidRDefault="00F10E8D" w:rsidP="00734FAC">
      <w:pPr>
        <w:autoSpaceDE w:val="0"/>
        <w:spacing w:after="120" w:line="276" w:lineRule="auto"/>
        <w:contextualSpacing/>
        <w:rPr>
          <w:rFonts w:ascii="Calibri" w:eastAsia="Calibri" w:hAnsi="Calibri" w:cs="Arial"/>
          <w:color w:val="FF0000"/>
          <w:sz w:val="22"/>
          <w:szCs w:val="22"/>
        </w:rPr>
      </w:pPr>
    </w:p>
    <w:p w14:paraId="0BBECE34" w14:textId="73009829" w:rsidR="00F10E8D" w:rsidRPr="00390E51" w:rsidRDefault="00F10E8D" w:rsidP="00734FAC">
      <w:pPr>
        <w:autoSpaceDE w:val="0"/>
        <w:spacing w:after="120" w:line="276" w:lineRule="auto"/>
        <w:contextualSpacing/>
        <w:rPr>
          <w:rFonts w:ascii="Calibri" w:eastAsia="Calibri" w:hAnsi="Calibri" w:cs="Arial"/>
          <w:color w:val="FF0000"/>
          <w:sz w:val="22"/>
          <w:szCs w:val="22"/>
        </w:rPr>
      </w:pPr>
    </w:p>
    <w:p w14:paraId="78DA4365" w14:textId="6858661C" w:rsidR="006D46E7" w:rsidRPr="00390E51" w:rsidRDefault="006D46E7" w:rsidP="00734FAC">
      <w:pPr>
        <w:autoSpaceDE w:val="0"/>
        <w:spacing w:after="120" w:line="276" w:lineRule="auto"/>
        <w:contextualSpacing/>
        <w:rPr>
          <w:rFonts w:ascii="Calibri" w:eastAsia="Calibri" w:hAnsi="Calibri" w:cs="Arial"/>
          <w:color w:val="FF0000"/>
          <w:sz w:val="22"/>
          <w:szCs w:val="22"/>
        </w:rPr>
      </w:pPr>
    </w:p>
    <w:p w14:paraId="22523A15" w14:textId="478AFF69" w:rsidR="006D46E7" w:rsidRPr="00390E51" w:rsidRDefault="006D46E7" w:rsidP="00734FAC">
      <w:pPr>
        <w:autoSpaceDE w:val="0"/>
        <w:spacing w:after="120" w:line="276" w:lineRule="auto"/>
        <w:contextualSpacing/>
        <w:rPr>
          <w:rFonts w:ascii="Calibri" w:eastAsia="Calibri" w:hAnsi="Calibri" w:cs="Arial"/>
          <w:color w:val="FF0000"/>
          <w:sz w:val="22"/>
          <w:szCs w:val="22"/>
        </w:rPr>
      </w:pPr>
    </w:p>
    <w:p w14:paraId="3A75396F" w14:textId="3E292C71" w:rsidR="006D46E7" w:rsidRPr="00390E51" w:rsidRDefault="006D46E7" w:rsidP="00734FAC">
      <w:pPr>
        <w:autoSpaceDE w:val="0"/>
        <w:spacing w:after="120" w:line="276" w:lineRule="auto"/>
        <w:contextualSpacing/>
        <w:rPr>
          <w:rFonts w:ascii="Calibri" w:eastAsia="Calibri" w:hAnsi="Calibri" w:cs="Arial"/>
          <w:color w:val="FF0000"/>
          <w:sz w:val="22"/>
          <w:szCs w:val="22"/>
        </w:rPr>
      </w:pPr>
    </w:p>
    <w:p w14:paraId="4C9AD214" w14:textId="6A7A19BD" w:rsidR="006D46E7" w:rsidRPr="00390E51" w:rsidRDefault="006D46E7" w:rsidP="00734FAC">
      <w:pPr>
        <w:autoSpaceDE w:val="0"/>
        <w:spacing w:after="120" w:line="276" w:lineRule="auto"/>
        <w:contextualSpacing/>
        <w:rPr>
          <w:rFonts w:ascii="Calibri" w:eastAsia="Calibri" w:hAnsi="Calibri" w:cs="Arial"/>
          <w:color w:val="FF0000"/>
          <w:sz w:val="22"/>
          <w:szCs w:val="22"/>
        </w:rPr>
      </w:pPr>
    </w:p>
    <w:p w14:paraId="693A44A5" w14:textId="7B6857BD" w:rsidR="006D46E7" w:rsidRPr="009601E9" w:rsidRDefault="006D46E7" w:rsidP="00734FAC">
      <w:pPr>
        <w:autoSpaceDE w:val="0"/>
        <w:spacing w:after="120" w:line="276" w:lineRule="auto"/>
        <w:contextualSpacing/>
        <w:rPr>
          <w:rFonts w:ascii="Calibri" w:eastAsia="Calibri" w:hAnsi="Calibri" w:cs="Arial"/>
          <w:sz w:val="22"/>
          <w:szCs w:val="22"/>
        </w:rPr>
      </w:pPr>
    </w:p>
    <w:p w14:paraId="6CFAD9C7" w14:textId="77777777" w:rsidR="006D46E7" w:rsidRPr="009601E9" w:rsidRDefault="006D46E7" w:rsidP="00734FAC">
      <w:pPr>
        <w:autoSpaceDE w:val="0"/>
        <w:spacing w:after="120" w:line="276" w:lineRule="auto"/>
        <w:contextualSpacing/>
        <w:rPr>
          <w:rFonts w:ascii="Calibri" w:eastAsia="Calibri" w:hAnsi="Calibri" w:cs="Arial"/>
          <w:sz w:val="22"/>
          <w:szCs w:val="22"/>
        </w:rPr>
      </w:pPr>
    </w:p>
    <w:p w14:paraId="31F9581D" w14:textId="47D8F784" w:rsidR="00734FAC" w:rsidRPr="009601E9" w:rsidRDefault="005734E5" w:rsidP="00377B1B">
      <w:pPr>
        <w:autoSpaceDE w:val="0"/>
        <w:spacing w:after="120" w:line="276" w:lineRule="auto"/>
        <w:contextualSpacing/>
        <w:rPr>
          <w:rFonts w:ascii="Calibri" w:eastAsia="Calibri" w:hAnsi="Calibri" w:cs="Arial"/>
          <w:sz w:val="22"/>
          <w:szCs w:val="22"/>
        </w:rPr>
      </w:pPr>
      <w:r w:rsidRPr="009601E9">
        <w:rPr>
          <w:rFonts w:ascii="Calibri" w:eastAsia="Calibri" w:hAnsi="Calibri" w:cs="Arial"/>
          <w:sz w:val="22"/>
          <w:szCs w:val="22"/>
        </w:rPr>
        <w:t xml:space="preserve">      </w:t>
      </w:r>
      <w:r w:rsidR="00734FAC" w:rsidRPr="009601E9">
        <w:rPr>
          <w:rFonts w:ascii="Calibri" w:eastAsia="Calibri" w:hAnsi="Calibri" w:cs="Arial"/>
          <w:sz w:val="22"/>
          <w:szCs w:val="22"/>
        </w:rPr>
        <w:t xml:space="preserve">   </w:t>
      </w:r>
      <w:r w:rsidR="00DB14AC" w:rsidRPr="009601E9">
        <w:rPr>
          <w:rFonts w:ascii="Calibri" w:eastAsia="Calibri" w:hAnsi="Calibri" w:cs="Arial"/>
          <w:sz w:val="22"/>
          <w:szCs w:val="22"/>
        </w:rPr>
        <w:t>Zamawiający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:                                                                                            </w:t>
      </w:r>
      <w:r w:rsidRPr="009601E9">
        <w:rPr>
          <w:rFonts w:ascii="Calibri" w:eastAsia="Calibri" w:hAnsi="Calibri" w:cs="Arial"/>
          <w:sz w:val="22"/>
          <w:szCs w:val="22"/>
        </w:rPr>
        <w:t xml:space="preserve">         </w:t>
      </w:r>
      <w:r w:rsidR="001F2B10" w:rsidRPr="009601E9">
        <w:rPr>
          <w:rFonts w:ascii="Calibri" w:eastAsia="Calibri" w:hAnsi="Calibri" w:cs="Arial"/>
          <w:sz w:val="22"/>
          <w:szCs w:val="22"/>
        </w:rPr>
        <w:t xml:space="preserve">    </w:t>
      </w:r>
      <w:r w:rsidR="006D46E7" w:rsidRPr="009601E9">
        <w:rPr>
          <w:rFonts w:ascii="Calibri" w:eastAsia="Calibri" w:hAnsi="Calibri" w:cs="Arial"/>
          <w:sz w:val="22"/>
          <w:szCs w:val="22"/>
        </w:rPr>
        <w:t xml:space="preserve">  </w:t>
      </w:r>
      <w:r w:rsidR="00DB14AC" w:rsidRPr="009601E9">
        <w:rPr>
          <w:rFonts w:ascii="Calibri" w:eastAsia="Calibri" w:hAnsi="Calibri" w:cs="Arial"/>
          <w:sz w:val="22"/>
          <w:szCs w:val="22"/>
        </w:rPr>
        <w:t>Wykonawca</w:t>
      </w:r>
      <w:r w:rsidR="00377B1B" w:rsidRPr="009601E9">
        <w:rPr>
          <w:rFonts w:ascii="Calibri" w:eastAsia="Calibri" w:hAnsi="Calibri" w:cs="Arial"/>
          <w:sz w:val="22"/>
          <w:szCs w:val="22"/>
        </w:rPr>
        <w:t>:</w:t>
      </w:r>
    </w:p>
    <w:p w14:paraId="45B6255B" w14:textId="6E81ABB0" w:rsidR="00F10E8D" w:rsidRPr="009601E9" w:rsidRDefault="00F10E8D" w:rsidP="00AF27CF">
      <w:pPr>
        <w:autoSpaceDE w:val="0"/>
        <w:spacing w:after="120" w:line="276" w:lineRule="auto"/>
        <w:contextualSpacing/>
        <w:jc w:val="both"/>
        <w:rPr>
          <w:rFonts w:ascii="Calibri" w:eastAsia="Calibri" w:hAnsi="Calibri" w:cs="Arial"/>
          <w:sz w:val="22"/>
          <w:szCs w:val="22"/>
        </w:rPr>
      </w:pPr>
    </w:p>
    <w:p w14:paraId="7FA47DA3" w14:textId="6474DC69" w:rsidR="006D46E7" w:rsidRPr="009601E9" w:rsidRDefault="006D46E7" w:rsidP="00AF27CF">
      <w:pPr>
        <w:autoSpaceDE w:val="0"/>
        <w:spacing w:after="120" w:line="276" w:lineRule="auto"/>
        <w:contextualSpacing/>
        <w:jc w:val="both"/>
        <w:rPr>
          <w:rFonts w:ascii="Calibri" w:eastAsia="Calibri" w:hAnsi="Calibri" w:cs="Arial"/>
          <w:sz w:val="22"/>
          <w:szCs w:val="22"/>
        </w:rPr>
      </w:pPr>
    </w:p>
    <w:p w14:paraId="72388E45" w14:textId="7EB6DD01" w:rsidR="006D46E7" w:rsidRPr="009601E9" w:rsidRDefault="006D46E7" w:rsidP="00AF27CF">
      <w:pPr>
        <w:autoSpaceDE w:val="0"/>
        <w:spacing w:after="120" w:line="276" w:lineRule="auto"/>
        <w:contextualSpacing/>
        <w:jc w:val="both"/>
        <w:rPr>
          <w:rFonts w:ascii="Calibri" w:eastAsia="Calibri" w:hAnsi="Calibri" w:cs="Arial"/>
          <w:sz w:val="22"/>
          <w:szCs w:val="22"/>
        </w:rPr>
      </w:pPr>
    </w:p>
    <w:p w14:paraId="48497DF4" w14:textId="77777777" w:rsidR="006D46E7" w:rsidRPr="009601E9" w:rsidRDefault="006D46E7" w:rsidP="00AF27CF">
      <w:pPr>
        <w:autoSpaceDE w:val="0"/>
        <w:spacing w:after="120" w:line="276" w:lineRule="auto"/>
        <w:contextualSpacing/>
        <w:jc w:val="both"/>
        <w:rPr>
          <w:rFonts w:ascii="Calibri" w:eastAsia="Calibri" w:hAnsi="Calibri" w:cs="Arial"/>
          <w:sz w:val="22"/>
          <w:szCs w:val="22"/>
        </w:rPr>
      </w:pPr>
    </w:p>
    <w:p w14:paraId="77C3DF35" w14:textId="77777777" w:rsidR="001F2B10" w:rsidRPr="009601E9" w:rsidRDefault="00AF27CF" w:rsidP="00AF27CF">
      <w:pPr>
        <w:autoSpaceDE w:val="0"/>
        <w:spacing w:after="120" w:line="276" w:lineRule="auto"/>
        <w:contextualSpacing/>
        <w:jc w:val="both"/>
        <w:rPr>
          <w:rFonts w:ascii="Arial" w:eastAsia="Calibri" w:hAnsi="Arial" w:cs="Arial"/>
          <w:sz w:val="18"/>
          <w:szCs w:val="18"/>
        </w:rPr>
      </w:pPr>
      <w:r w:rsidRPr="009601E9">
        <w:rPr>
          <w:rFonts w:ascii="Calibri" w:eastAsia="Calibri" w:hAnsi="Calibri" w:cs="Arial"/>
          <w:sz w:val="18"/>
          <w:szCs w:val="18"/>
        </w:rPr>
        <w:t xml:space="preserve">          </w:t>
      </w:r>
      <w:r w:rsidR="001F2B10" w:rsidRPr="009601E9">
        <w:rPr>
          <w:rFonts w:ascii="Calibri" w:eastAsia="Calibri" w:hAnsi="Calibri" w:cs="Arial"/>
          <w:sz w:val="18"/>
          <w:szCs w:val="18"/>
        </w:rPr>
        <w:t>......................................</w:t>
      </w:r>
      <w:r w:rsidR="001F2B10" w:rsidRPr="009601E9">
        <w:rPr>
          <w:rFonts w:ascii="Calibri" w:eastAsia="Calibri" w:hAnsi="Calibri" w:cs="Arial"/>
          <w:sz w:val="18"/>
          <w:szCs w:val="18"/>
        </w:rPr>
        <w:tab/>
      </w:r>
      <w:r w:rsidR="001F2B10" w:rsidRPr="009601E9">
        <w:rPr>
          <w:rFonts w:ascii="Calibri" w:eastAsia="Calibri" w:hAnsi="Calibri" w:cs="Arial"/>
          <w:sz w:val="18"/>
          <w:szCs w:val="18"/>
        </w:rPr>
        <w:tab/>
      </w:r>
      <w:r w:rsidR="001F2B10" w:rsidRPr="009601E9">
        <w:rPr>
          <w:rFonts w:ascii="Calibri" w:eastAsia="Calibri" w:hAnsi="Calibri" w:cs="Arial"/>
          <w:sz w:val="18"/>
          <w:szCs w:val="18"/>
        </w:rPr>
        <w:tab/>
      </w:r>
      <w:r w:rsidR="001F2B10" w:rsidRPr="009601E9">
        <w:rPr>
          <w:rFonts w:ascii="Calibri" w:eastAsia="Calibri" w:hAnsi="Calibri" w:cs="Arial"/>
          <w:sz w:val="18"/>
          <w:szCs w:val="18"/>
        </w:rPr>
        <w:tab/>
      </w:r>
      <w:r w:rsidR="001F2B10" w:rsidRPr="009601E9">
        <w:rPr>
          <w:rFonts w:ascii="Calibri" w:eastAsia="Calibri" w:hAnsi="Calibri" w:cs="Arial"/>
          <w:sz w:val="18"/>
          <w:szCs w:val="18"/>
        </w:rPr>
        <w:tab/>
      </w:r>
      <w:r w:rsidR="001F2B10" w:rsidRPr="009601E9">
        <w:rPr>
          <w:rFonts w:ascii="Calibri" w:eastAsia="Calibri" w:hAnsi="Calibri" w:cs="Arial"/>
          <w:sz w:val="18"/>
          <w:szCs w:val="18"/>
        </w:rPr>
        <w:tab/>
      </w:r>
      <w:r w:rsidR="001F2B10" w:rsidRPr="009601E9">
        <w:rPr>
          <w:rFonts w:ascii="Calibri" w:eastAsia="Calibri" w:hAnsi="Calibri" w:cs="Arial"/>
          <w:sz w:val="18"/>
          <w:szCs w:val="18"/>
        </w:rPr>
        <w:tab/>
        <w:t xml:space="preserve"> ..................</w:t>
      </w:r>
      <w:r w:rsidR="001F2B10" w:rsidRPr="009601E9">
        <w:rPr>
          <w:rFonts w:ascii="Arial" w:eastAsia="Calibri" w:hAnsi="Arial" w:cs="Arial"/>
          <w:sz w:val="18"/>
          <w:szCs w:val="18"/>
        </w:rPr>
        <w:t>...................</w:t>
      </w:r>
    </w:p>
    <w:p w14:paraId="3056FB93" w14:textId="77777777" w:rsidR="00F128A7" w:rsidRPr="009601E9" w:rsidRDefault="00F128A7" w:rsidP="00377B1B">
      <w:pPr>
        <w:autoSpaceDE w:val="0"/>
        <w:spacing w:after="120" w:line="276" w:lineRule="auto"/>
        <w:contextualSpacing/>
        <w:jc w:val="both"/>
        <w:rPr>
          <w:rFonts w:ascii="Arial" w:eastAsia="Calibri" w:hAnsi="Arial" w:cs="Arial"/>
          <w:sz w:val="18"/>
          <w:szCs w:val="18"/>
        </w:rPr>
      </w:pPr>
    </w:p>
    <w:p w14:paraId="13FE120B" w14:textId="77777777" w:rsidR="00F128A7" w:rsidRPr="009601E9" w:rsidRDefault="00F128A7" w:rsidP="00E616F3">
      <w:pPr>
        <w:autoSpaceDE w:val="0"/>
        <w:spacing w:after="120" w:line="276" w:lineRule="auto"/>
        <w:ind w:firstLine="708"/>
        <w:contextualSpacing/>
        <w:jc w:val="both"/>
        <w:rPr>
          <w:rFonts w:ascii="Arial" w:eastAsia="Calibri" w:hAnsi="Arial" w:cs="Arial"/>
          <w:sz w:val="18"/>
          <w:szCs w:val="18"/>
        </w:rPr>
      </w:pPr>
    </w:p>
    <w:p w14:paraId="1506E918" w14:textId="77777777" w:rsidR="00F128A7" w:rsidRPr="00390E51" w:rsidRDefault="00F128A7" w:rsidP="00F128A7">
      <w:pPr>
        <w:autoSpaceDE w:val="0"/>
        <w:spacing w:after="120" w:line="276" w:lineRule="auto"/>
        <w:contextualSpacing/>
        <w:jc w:val="both"/>
        <w:rPr>
          <w:rFonts w:ascii="Arial" w:eastAsia="Calibri" w:hAnsi="Arial" w:cs="Arial"/>
          <w:color w:val="FF0000"/>
          <w:sz w:val="18"/>
          <w:szCs w:val="18"/>
        </w:rPr>
      </w:pPr>
    </w:p>
    <w:sectPr w:rsidR="00F128A7" w:rsidRPr="00390E51" w:rsidSect="00C362F3">
      <w:headerReference w:type="default" r:id="rId8"/>
      <w:footerReference w:type="default" r:id="rId9"/>
      <w:pgSz w:w="11906" w:h="16838"/>
      <w:pgMar w:top="1560" w:right="1274" w:bottom="1701" w:left="1418" w:header="426" w:footer="6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B4B5D" w14:textId="77777777" w:rsidR="00062247" w:rsidRDefault="00062247">
      <w:r>
        <w:separator/>
      </w:r>
    </w:p>
  </w:endnote>
  <w:endnote w:type="continuationSeparator" w:id="0">
    <w:p w14:paraId="32B90079" w14:textId="77777777" w:rsidR="00062247" w:rsidRDefault="00062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ndale Sans UI">
    <w:altName w:val="Times New Roman"/>
    <w:charset w:val="EE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">
    <w:charset w:val="EE"/>
    <w:family w:val="roman"/>
    <w:pitch w:val="variable"/>
  </w:font>
  <w:font w:name="TTE17FFBD0t00">
    <w:altName w:val="MS Mincho"/>
    <w:charset w:val="80"/>
    <w:family w:val="auto"/>
    <w:pitch w:val="default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-Italic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B8F2D" w14:textId="77777777" w:rsidR="001C75EA" w:rsidRDefault="001C75EA" w:rsidP="005A7C71">
    <w:pPr>
      <w:pStyle w:val="Standard"/>
      <w:spacing w:before="60"/>
      <w:rPr>
        <w:rFonts w:ascii="Calibri" w:hAnsi="Calibri" w:cs="Calibri"/>
        <w:sz w:val="18"/>
        <w:szCs w:val="18"/>
      </w:rPr>
    </w:pPr>
  </w:p>
  <w:p w14:paraId="1EE221B1" w14:textId="77777777" w:rsidR="001C75EA" w:rsidRPr="00506256" w:rsidRDefault="001C75EA" w:rsidP="005A7C71">
    <w:pPr>
      <w:pStyle w:val="Default"/>
      <w:rPr>
        <w:rStyle w:val="Numerstrony"/>
        <w:sz w:val="16"/>
        <w:szCs w:val="16"/>
      </w:rPr>
    </w:pPr>
  </w:p>
  <w:p w14:paraId="62D7779F" w14:textId="636BD7F6" w:rsidR="001C75EA" w:rsidRPr="00C06337" w:rsidRDefault="001C75EA" w:rsidP="00C06337">
    <w:pPr>
      <w:suppressAutoHyphens w:val="0"/>
      <w:autoSpaceDE w:val="0"/>
      <w:autoSpaceDN w:val="0"/>
      <w:adjustRightInd w:val="0"/>
      <w:rPr>
        <w:rFonts w:ascii="Calibri" w:eastAsia="Calibri" w:hAnsi="Calibri" w:cs="Arial-ItalicMT"/>
        <w:i/>
        <w:iCs/>
        <w:sz w:val="18"/>
        <w:szCs w:val="18"/>
      </w:rPr>
    </w:pPr>
    <w:r>
      <w:rPr>
        <w:rFonts w:ascii="Calibri" w:eastAsia="Calibri" w:hAnsi="Calibri" w:cs="Arial-ItalicMT"/>
        <w:i/>
        <w:iCs/>
        <w:sz w:val="18"/>
        <w:szCs w:val="18"/>
      </w:rPr>
      <w:t xml:space="preserve">                                                                                                              </w:t>
    </w:r>
    <w:r>
      <w:rPr>
        <w:rStyle w:val="Numerstrony"/>
        <w:i/>
        <w:sz w:val="16"/>
        <w:szCs w:val="16"/>
      </w:rPr>
      <w:t xml:space="preserve">Strona </w:t>
    </w:r>
    <w:r>
      <w:rPr>
        <w:rStyle w:val="Numerstrony"/>
        <w:i/>
        <w:sz w:val="16"/>
        <w:szCs w:val="16"/>
      </w:rPr>
      <w:fldChar w:fldCharType="begin"/>
    </w:r>
    <w:r>
      <w:rPr>
        <w:rStyle w:val="Numerstrony"/>
        <w:i/>
        <w:sz w:val="16"/>
        <w:szCs w:val="16"/>
      </w:rPr>
      <w:instrText xml:space="preserve"> PAGE </w:instrText>
    </w:r>
    <w:r>
      <w:rPr>
        <w:rStyle w:val="Numerstrony"/>
        <w:i/>
        <w:sz w:val="16"/>
        <w:szCs w:val="16"/>
      </w:rPr>
      <w:fldChar w:fldCharType="separate"/>
    </w:r>
    <w:r>
      <w:rPr>
        <w:rStyle w:val="Numerstrony"/>
        <w:i/>
        <w:noProof/>
        <w:sz w:val="16"/>
        <w:szCs w:val="16"/>
      </w:rPr>
      <w:t>29</w:t>
    </w:r>
    <w:r>
      <w:rPr>
        <w:rStyle w:val="Numerstrony"/>
        <w:i/>
        <w:sz w:val="16"/>
        <w:szCs w:val="16"/>
      </w:rPr>
      <w:fldChar w:fldCharType="end"/>
    </w:r>
    <w:r>
      <w:rPr>
        <w:rStyle w:val="Numerstrony"/>
        <w:i/>
        <w:sz w:val="16"/>
        <w:szCs w:val="16"/>
      </w:rPr>
      <w:t xml:space="preserve"> z </w:t>
    </w:r>
    <w:r>
      <w:rPr>
        <w:rStyle w:val="Numerstrony"/>
        <w:i/>
        <w:sz w:val="16"/>
        <w:szCs w:val="16"/>
      </w:rPr>
      <w:fldChar w:fldCharType="begin"/>
    </w:r>
    <w:r>
      <w:rPr>
        <w:rStyle w:val="Numerstrony"/>
        <w:i/>
        <w:sz w:val="16"/>
        <w:szCs w:val="16"/>
      </w:rPr>
      <w:instrText xml:space="preserve"> NUMPAGES \* ARABIC </w:instrText>
    </w:r>
    <w:r>
      <w:rPr>
        <w:rStyle w:val="Numerstrony"/>
        <w:i/>
        <w:sz w:val="16"/>
        <w:szCs w:val="16"/>
      </w:rPr>
      <w:fldChar w:fldCharType="separate"/>
    </w:r>
    <w:r>
      <w:rPr>
        <w:rStyle w:val="Numerstrony"/>
        <w:i/>
        <w:noProof/>
        <w:sz w:val="16"/>
        <w:szCs w:val="16"/>
      </w:rPr>
      <w:t>29</w:t>
    </w:r>
    <w:r>
      <w:rPr>
        <w:rStyle w:val="Numerstrony"/>
        <w:i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B1BE9" w14:textId="77777777" w:rsidR="00062247" w:rsidRDefault="00062247">
      <w:r>
        <w:separator/>
      </w:r>
    </w:p>
  </w:footnote>
  <w:footnote w:type="continuationSeparator" w:id="0">
    <w:p w14:paraId="0937C469" w14:textId="77777777" w:rsidR="00062247" w:rsidRDefault="000622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8BEFD0" w14:textId="18544059" w:rsidR="001C75EA" w:rsidRDefault="001C75EA">
    <w:pPr>
      <w:pStyle w:val="Nagwek"/>
      <w:rPr>
        <w:lang w:val="pl-PL"/>
      </w:rPr>
    </w:pPr>
    <w:r>
      <w:rPr>
        <w:noProof/>
      </w:rPr>
      <mc:AlternateContent>
        <mc:Choice Requires="wps">
          <w:drawing>
            <wp:anchor distT="0" distB="0" distL="0" distR="0" simplePos="0" relativeHeight="251657216" behindDoc="0" locked="0" layoutInCell="1" allowOverlap="1" wp14:anchorId="06002B7B" wp14:editId="472CAF77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3970" cy="146050"/>
              <wp:effectExtent l="9525" t="635" r="5080" b="5715"/>
              <wp:wrapSquare wrapText="largest"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70" cy="14605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32805E" w14:textId="77777777" w:rsidR="001C75EA" w:rsidRDefault="001C75EA">
                          <w:pPr>
                            <w:pStyle w:val="Nagwek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002B7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.05pt;width:1.1pt;height:11.5pt;z-index:251657216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" stroked="f">
              <v:fill opacity="0"/>
              <v:textbox inset="0,0,0,0">
                <w:txbxContent>
                  <w:p w14:paraId="7E32805E" w14:textId="77777777" w:rsidR="001C07ED" w:rsidRDefault="001C07ED">
                    <w:pPr>
                      <w:pStyle w:val="Nagwek"/>
                    </w:pPr>
                  </w:p>
                </w:txbxContent>
              </v:textbox>
              <w10:wrap type="square" side="largest" anchorx="margin"/>
            </v:shape>
          </w:pict>
        </mc:Fallback>
      </mc:AlternateContent>
    </w:r>
  </w:p>
  <w:p w14:paraId="39C93E48" w14:textId="0204E35F" w:rsidR="001C75EA" w:rsidRDefault="001C75EA">
    <w:pPr>
      <w:tabs>
        <w:tab w:val="left" w:pos="183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pStyle w:val="Nagwek7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A"/>
    <w:multiLevelType w:val="singleLevel"/>
    <w:tmpl w:val="ACF6D928"/>
    <w:lvl w:ilvl="0">
      <w:start w:val="1"/>
      <w:numFmt w:val="bullet"/>
      <w:lvlText w:val=""/>
      <w:lvlJc w:val="left"/>
      <w:pPr>
        <w:tabs>
          <w:tab w:val="num" w:pos="0"/>
        </w:tabs>
        <w:ind w:left="735" w:hanging="360"/>
      </w:pPr>
      <w:rPr>
        <w:rFonts w:ascii="Symbol" w:hAnsi="Symbol" w:cs="Calibri"/>
        <w:b/>
        <w:color w:val="auto"/>
        <w:kern w:val="1"/>
        <w:sz w:val="22"/>
        <w:szCs w:val="22"/>
        <w:lang w:eastAsia="ar-SA" w:bidi="ar-SA"/>
      </w:rPr>
    </w:lvl>
  </w:abstractNum>
  <w:abstractNum w:abstractNumId="2" w15:restartNumberingAfterBreak="0">
    <w:nsid w:val="0000000F"/>
    <w:multiLevelType w:val="singleLevel"/>
    <w:tmpl w:val="0000000F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2"/>
        <w:szCs w:val="22"/>
      </w:rPr>
    </w:lvl>
  </w:abstractNum>
  <w:abstractNum w:abstractNumId="3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4" w15:restartNumberingAfterBreak="0">
    <w:nsid w:val="0000001F"/>
    <w:multiLevelType w:val="singleLevel"/>
    <w:tmpl w:val="A2E84488"/>
    <w:name w:val="WW8Num3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Calibri" w:hAnsi="Calibri" w:cs="Symbol" w:hint="default"/>
        <w:sz w:val="22"/>
        <w:szCs w:val="22"/>
      </w:rPr>
    </w:lvl>
  </w:abstractNum>
  <w:abstractNum w:abstractNumId="5" w15:restartNumberingAfterBreak="0">
    <w:nsid w:val="06D0194C"/>
    <w:multiLevelType w:val="multilevel"/>
    <w:tmpl w:val="7BD644AE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82777C8"/>
    <w:multiLevelType w:val="multilevel"/>
    <w:tmpl w:val="27E0372A"/>
    <w:lvl w:ilvl="0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 w15:restartNumberingAfterBreak="0">
    <w:nsid w:val="0D5E0D25"/>
    <w:multiLevelType w:val="hybridMultilevel"/>
    <w:tmpl w:val="F3F6CEC4"/>
    <w:lvl w:ilvl="0" w:tplc="AB8455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5C84B410">
      <w:start w:val="1"/>
      <w:numFmt w:val="lowerLetter"/>
      <w:lvlText w:val="%2)"/>
      <w:lvlJc w:val="left"/>
      <w:pPr>
        <w:ind w:left="1211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6B7589"/>
    <w:multiLevelType w:val="hybridMultilevel"/>
    <w:tmpl w:val="9E70B0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AC5441"/>
    <w:multiLevelType w:val="hybridMultilevel"/>
    <w:tmpl w:val="E86C2F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E377A5"/>
    <w:multiLevelType w:val="hybridMultilevel"/>
    <w:tmpl w:val="9A96D8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CB3F9D"/>
    <w:multiLevelType w:val="hybridMultilevel"/>
    <w:tmpl w:val="5FCA5A40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1D5A3FAC"/>
    <w:multiLevelType w:val="hybridMultilevel"/>
    <w:tmpl w:val="CD1AD7D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D64114"/>
    <w:multiLevelType w:val="multilevel"/>
    <w:tmpl w:val="E4B0BE1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ascii="Calibri" w:hAnsi="Calibri"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20A45C0C"/>
    <w:multiLevelType w:val="hybridMultilevel"/>
    <w:tmpl w:val="4F106B12"/>
    <w:lvl w:ilvl="0" w:tplc="A1023CD0">
      <w:start w:val="1"/>
      <w:numFmt w:val="decimal"/>
      <w:lvlText w:val="%1."/>
      <w:lvlJc w:val="left"/>
      <w:pPr>
        <w:ind w:left="375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95" w:hanging="360"/>
      </w:pPr>
    </w:lvl>
    <w:lvl w:ilvl="2" w:tplc="0415001B" w:tentative="1">
      <w:start w:val="1"/>
      <w:numFmt w:val="lowerRoman"/>
      <w:lvlText w:val="%3."/>
      <w:lvlJc w:val="right"/>
      <w:pPr>
        <w:ind w:left="1815" w:hanging="180"/>
      </w:pPr>
    </w:lvl>
    <w:lvl w:ilvl="3" w:tplc="0415000F" w:tentative="1">
      <w:start w:val="1"/>
      <w:numFmt w:val="decimal"/>
      <w:lvlText w:val="%4."/>
      <w:lvlJc w:val="left"/>
      <w:pPr>
        <w:ind w:left="2535" w:hanging="360"/>
      </w:pPr>
    </w:lvl>
    <w:lvl w:ilvl="4" w:tplc="04150019" w:tentative="1">
      <w:start w:val="1"/>
      <w:numFmt w:val="lowerLetter"/>
      <w:lvlText w:val="%5."/>
      <w:lvlJc w:val="left"/>
      <w:pPr>
        <w:ind w:left="3255" w:hanging="360"/>
      </w:pPr>
    </w:lvl>
    <w:lvl w:ilvl="5" w:tplc="0415001B" w:tentative="1">
      <w:start w:val="1"/>
      <w:numFmt w:val="lowerRoman"/>
      <w:lvlText w:val="%6."/>
      <w:lvlJc w:val="right"/>
      <w:pPr>
        <w:ind w:left="3975" w:hanging="180"/>
      </w:pPr>
    </w:lvl>
    <w:lvl w:ilvl="6" w:tplc="0415000F" w:tentative="1">
      <w:start w:val="1"/>
      <w:numFmt w:val="decimal"/>
      <w:lvlText w:val="%7."/>
      <w:lvlJc w:val="left"/>
      <w:pPr>
        <w:ind w:left="4695" w:hanging="360"/>
      </w:pPr>
    </w:lvl>
    <w:lvl w:ilvl="7" w:tplc="04150019" w:tentative="1">
      <w:start w:val="1"/>
      <w:numFmt w:val="lowerLetter"/>
      <w:lvlText w:val="%8."/>
      <w:lvlJc w:val="left"/>
      <w:pPr>
        <w:ind w:left="5415" w:hanging="360"/>
      </w:pPr>
    </w:lvl>
    <w:lvl w:ilvl="8" w:tplc="0415001B" w:tentative="1">
      <w:start w:val="1"/>
      <w:numFmt w:val="lowerRoman"/>
      <w:lvlText w:val="%9."/>
      <w:lvlJc w:val="right"/>
      <w:pPr>
        <w:ind w:left="6135" w:hanging="180"/>
      </w:pPr>
    </w:lvl>
  </w:abstractNum>
  <w:abstractNum w:abstractNumId="15" w15:restartNumberingAfterBreak="0">
    <w:nsid w:val="21573697"/>
    <w:multiLevelType w:val="hybridMultilevel"/>
    <w:tmpl w:val="1B0AC87A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3677106"/>
    <w:multiLevelType w:val="hybridMultilevel"/>
    <w:tmpl w:val="DBB68A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4166FD"/>
    <w:multiLevelType w:val="hybridMultilevel"/>
    <w:tmpl w:val="8F4011F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572494"/>
    <w:multiLevelType w:val="hybridMultilevel"/>
    <w:tmpl w:val="7A022F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2E2A5E"/>
    <w:multiLevelType w:val="hybridMultilevel"/>
    <w:tmpl w:val="9F8C6B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F95F83"/>
    <w:multiLevelType w:val="multilevel"/>
    <w:tmpl w:val="FE90A58A"/>
    <w:lvl w:ilvl="0">
      <w:start w:val="1"/>
      <w:numFmt w:val="decimal"/>
      <w:lvlText w:val="%1)"/>
      <w:lvlJc w:val="left"/>
      <w:pPr>
        <w:ind w:left="644" w:hanging="360"/>
      </w:pPr>
      <w:rPr>
        <w:rFonts w:eastAsia="Calibri" w:cs="ArialMT"/>
        <w:sz w:val="22"/>
      </w:rPr>
    </w:lvl>
    <w:lvl w:ilvl="1">
      <w:start w:val="1"/>
      <w:numFmt w:val="bullet"/>
      <w:lvlText w:val="o"/>
      <w:lvlJc w:val="left"/>
      <w:pPr>
        <w:ind w:left="157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9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01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73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5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17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9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16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2E256F90"/>
    <w:multiLevelType w:val="hybridMultilevel"/>
    <w:tmpl w:val="7584C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2691829"/>
    <w:multiLevelType w:val="hybridMultilevel"/>
    <w:tmpl w:val="493E63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E2394A"/>
    <w:multiLevelType w:val="hybridMultilevel"/>
    <w:tmpl w:val="46C671B8"/>
    <w:lvl w:ilvl="0" w:tplc="F75E92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2EF2713"/>
    <w:multiLevelType w:val="hybridMultilevel"/>
    <w:tmpl w:val="A768E8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4321CE1"/>
    <w:multiLevelType w:val="hybridMultilevel"/>
    <w:tmpl w:val="5B94D8E8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34CE0060"/>
    <w:multiLevelType w:val="hybridMultilevel"/>
    <w:tmpl w:val="81AC47FC"/>
    <w:lvl w:ilvl="0" w:tplc="6EF669FC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9390B2C"/>
    <w:multiLevelType w:val="hybridMultilevel"/>
    <w:tmpl w:val="282EAFB4"/>
    <w:lvl w:ilvl="0" w:tplc="55784F36">
      <w:start w:val="1"/>
      <w:numFmt w:val="lowerLetter"/>
      <w:lvlText w:val="%1)"/>
      <w:lvlJc w:val="left"/>
      <w:pPr>
        <w:ind w:left="720" w:hanging="360"/>
      </w:pPr>
      <w:rPr>
        <w:rFonts w:ascii="Calibri" w:eastAsia="Calibri" w:hAnsi="Calibri" w:hint="default"/>
        <w:sz w:val="22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D8962FE"/>
    <w:multiLevelType w:val="hybridMultilevel"/>
    <w:tmpl w:val="F842953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C9B6015E">
      <w:start w:val="1"/>
      <w:numFmt w:val="decimal"/>
      <w:lvlText w:val="%3."/>
      <w:lvlJc w:val="left"/>
      <w:pPr>
        <w:ind w:left="2340" w:hanging="360"/>
      </w:pPr>
      <w:rPr>
        <w:rFonts w:eastAsia="Calibri" w:hint="default"/>
        <w:color w:val="00000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DF40BDA"/>
    <w:multiLevelType w:val="hybridMultilevel"/>
    <w:tmpl w:val="D1B241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E25FFA"/>
    <w:multiLevelType w:val="multilevel"/>
    <w:tmpl w:val="7F2C24FA"/>
    <w:lvl w:ilvl="0">
      <w:start w:val="1"/>
      <w:numFmt w:val="decimal"/>
      <w:lvlText w:val="%1)"/>
      <w:lvlJc w:val="left"/>
      <w:pPr>
        <w:ind w:left="1080" w:hanging="360"/>
      </w:pPr>
      <w:rPr>
        <w:rFonts w:cs="Times New Roman"/>
        <w:b w:val="0"/>
        <w:i w:val="0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1" w15:restartNumberingAfterBreak="0">
    <w:nsid w:val="49BF5E83"/>
    <w:multiLevelType w:val="hybridMultilevel"/>
    <w:tmpl w:val="3E74423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9C07EFD"/>
    <w:multiLevelType w:val="hybridMultilevel"/>
    <w:tmpl w:val="E43C5ED8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4DFD3A40"/>
    <w:multiLevelType w:val="hybridMultilevel"/>
    <w:tmpl w:val="175EB99A"/>
    <w:lvl w:ilvl="0" w:tplc="FF68FDBE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11E01C1E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 w15:restartNumberingAfterBreak="0">
    <w:nsid w:val="529D24E4"/>
    <w:multiLevelType w:val="hybridMultilevel"/>
    <w:tmpl w:val="B5562B9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EEC793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E640D6A6">
      <w:start w:val="1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BB03AC"/>
    <w:multiLevelType w:val="hybridMultilevel"/>
    <w:tmpl w:val="1B387B6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FA454E1"/>
    <w:multiLevelType w:val="hybridMultilevel"/>
    <w:tmpl w:val="A1666D74"/>
    <w:lvl w:ilvl="0" w:tplc="55784F36">
      <w:start w:val="1"/>
      <w:numFmt w:val="lowerLetter"/>
      <w:lvlText w:val="%1)"/>
      <w:lvlJc w:val="left"/>
      <w:pPr>
        <w:ind w:left="720" w:hanging="360"/>
      </w:pPr>
      <w:rPr>
        <w:rFonts w:ascii="Calibri" w:eastAsia="Calibri" w:hAnsi="Calibri"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DD32CA"/>
    <w:multiLevelType w:val="multilevel"/>
    <w:tmpl w:val="5F98A12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942B43"/>
    <w:multiLevelType w:val="hybridMultilevel"/>
    <w:tmpl w:val="5E76669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1F8430A">
      <w:start w:val="1"/>
      <w:numFmt w:val="decimal"/>
      <w:lvlText w:val="%2."/>
      <w:lvlJc w:val="left"/>
      <w:pPr>
        <w:ind w:left="1440" w:hanging="360"/>
      </w:pPr>
      <w:rPr>
        <w:rFonts w:hint="default"/>
        <w:i w:val="0"/>
      </w:rPr>
    </w:lvl>
    <w:lvl w:ilvl="2" w:tplc="E640D6A6">
      <w:start w:val="1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5A74A5"/>
    <w:multiLevelType w:val="multilevel"/>
    <w:tmpl w:val="5E86A43E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40" w15:restartNumberingAfterBreak="0">
    <w:nsid w:val="704C753F"/>
    <w:multiLevelType w:val="hybridMultilevel"/>
    <w:tmpl w:val="F228A97E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75CF6917"/>
    <w:multiLevelType w:val="hybridMultilevel"/>
    <w:tmpl w:val="CE5E75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015C1E"/>
    <w:multiLevelType w:val="multilevel"/>
    <w:tmpl w:val="89E8EA70"/>
    <w:lvl w:ilvl="0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3" w15:restartNumberingAfterBreak="0">
    <w:nsid w:val="785066D9"/>
    <w:multiLevelType w:val="hybridMultilevel"/>
    <w:tmpl w:val="04FE044A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num w:numId="1" w16cid:durableId="1203404227">
    <w:abstractNumId w:val="0"/>
  </w:num>
  <w:num w:numId="2" w16cid:durableId="1789544344">
    <w:abstractNumId w:val="18"/>
  </w:num>
  <w:num w:numId="3" w16cid:durableId="1069964789">
    <w:abstractNumId w:val="8"/>
  </w:num>
  <w:num w:numId="4" w16cid:durableId="79644853">
    <w:abstractNumId w:val="6"/>
  </w:num>
  <w:num w:numId="5" w16cid:durableId="1518810189">
    <w:abstractNumId w:val="30"/>
  </w:num>
  <w:num w:numId="6" w16cid:durableId="925845335">
    <w:abstractNumId w:val="20"/>
  </w:num>
  <w:num w:numId="7" w16cid:durableId="2046366469">
    <w:abstractNumId w:val="42"/>
  </w:num>
  <w:num w:numId="8" w16cid:durableId="2073695195">
    <w:abstractNumId w:val="37"/>
  </w:num>
  <w:num w:numId="9" w16cid:durableId="456606514">
    <w:abstractNumId w:val="26"/>
  </w:num>
  <w:num w:numId="10" w16cid:durableId="1213007917">
    <w:abstractNumId w:val="24"/>
  </w:num>
  <w:num w:numId="11" w16cid:durableId="508982096">
    <w:abstractNumId w:val="39"/>
  </w:num>
  <w:num w:numId="12" w16cid:durableId="1002005891">
    <w:abstractNumId w:val="41"/>
  </w:num>
  <w:num w:numId="13" w16cid:durableId="1027099973">
    <w:abstractNumId w:val="19"/>
  </w:num>
  <w:num w:numId="14" w16cid:durableId="848644435">
    <w:abstractNumId w:val="9"/>
  </w:num>
  <w:num w:numId="15" w16cid:durableId="1872374998">
    <w:abstractNumId w:val="28"/>
  </w:num>
  <w:num w:numId="16" w16cid:durableId="1266038242">
    <w:abstractNumId w:val="21"/>
  </w:num>
  <w:num w:numId="17" w16cid:durableId="351029034">
    <w:abstractNumId w:val="34"/>
  </w:num>
  <w:num w:numId="18" w16cid:durableId="1628468233">
    <w:abstractNumId w:val="38"/>
  </w:num>
  <w:num w:numId="19" w16cid:durableId="659966494">
    <w:abstractNumId w:val="17"/>
  </w:num>
  <w:num w:numId="20" w16cid:durableId="7409168">
    <w:abstractNumId w:val="35"/>
  </w:num>
  <w:num w:numId="21" w16cid:durableId="2060738044">
    <w:abstractNumId w:val="22"/>
  </w:num>
  <w:num w:numId="22" w16cid:durableId="937830500">
    <w:abstractNumId w:val="10"/>
  </w:num>
  <w:num w:numId="23" w16cid:durableId="1880825157">
    <w:abstractNumId w:val="31"/>
  </w:num>
  <w:num w:numId="24" w16cid:durableId="276985939">
    <w:abstractNumId w:val="29"/>
  </w:num>
  <w:num w:numId="25" w16cid:durableId="441456230">
    <w:abstractNumId w:val="36"/>
  </w:num>
  <w:num w:numId="26" w16cid:durableId="564530470">
    <w:abstractNumId w:val="7"/>
  </w:num>
  <w:num w:numId="27" w16cid:durableId="1872111648">
    <w:abstractNumId w:val="33"/>
  </w:num>
  <w:num w:numId="28" w16cid:durableId="1381050629">
    <w:abstractNumId w:val="27"/>
  </w:num>
  <w:num w:numId="29" w16cid:durableId="687683744">
    <w:abstractNumId w:val="12"/>
  </w:num>
  <w:num w:numId="30" w16cid:durableId="69889306">
    <w:abstractNumId w:val="5"/>
  </w:num>
  <w:num w:numId="31" w16cid:durableId="1155806091">
    <w:abstractNumId w:val="40"/>
  </w:num>
  <w:num w:numId="32" w16cid:durableId="689797004">
    <w:abstractNumId w:val="15"/>
  </w:num>
  <w:num w:numId="33" w16cid:durableId="683242620">
    <w:abstractNumId w:val="43"/>
  </w:num>
  <w:num w:numId="34" w16cid:durableId="831680385">
    <w:abstractNumId w:val="32"/>
  </w:num>
  <w:num w:numId="35" w16cid:durableId="1595431564">
    <w:abstractNumId w:val="11"/>
  </w:num>
  <w:num w:numId="36" w16cid:durableId="1710102543">
    <w:abstractNumId w:val="25"/>
  </w:num>
  <w:num w:numId="37" w16cid:durableId="1423333670">
    <w:abstractNumId w:val="13"/>
  </w:num>
  <w:num w:numId="38" w16cid:durableId="2091124277">
    <w:abstractNumId w:val="4"/>
  </w:num>
  <w:num w:numId="39" w16cid:durableId="1084575067">
    <w:abstractNumId w:val="3"/>
  </w:num>
  <w:num w:numId="40" w16cid:durableId="619914474">
    <w:abstractNumId w:val="2"/>
  </w:num>
  <w:num w:numId="41" w16cid:durableId="2065520965">
    <w:abstractNumId w:val="23"/>
  </w:num>
  <w:num w:numId="42" w16cid:durableId="1035932198">
    <w:abstractNumId w:val="1"/>
  </w:num>
  <w:num w:numId="43" w16cid:durableId="603346159">
    <w:abstractNumId w:val="14"/>
  </w:num>
  <w:num w:numId="44" w16cid:durableId="86580008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4F0"/>
    <w:rsid w:val="00000B1A"/>
    <w:rsid w:val="00002F6B"/>
    <w:rsid w:val="00003786"/>
    <w:rsid w:val="000039FD"/>
    <w:rsid w:val="00003B90"/>
    <w:rsid w:val="0000495F"/>
    <w:rsid w:val="00006F8C"/>
    <w:rsid w:val="0000738B"/>
    <w:rsid w:val="00010042"/>
    <w:rsid w:val="00012145"/>
    <w:rsid w:val="00014187"/>
    <w:rsid w:val="0001671F"/>
    <w:rsid w:val="000244FF"/>
    <w:rsid w:val="00025A72"/>
    <w:rsid w:val="000260C9"/>
    <w:rsid w:val="000304E8"/>
    <w:rsid w:val="000317E4"/>
    <w:rsid w:val="000346BA"/>
    <w:rsid w:val="00041AC9"/>
    <w:rsid w:val="000452E3"/>
    <w:rsid w:val="00050B19"/>
    <w:rsid w:val="000522A2"/>
    <w:rsid w:val="00052E6B"/>
    <w:rsid w:val="00053EB0"/>
    <w:rsid w:val="00053F10"/>
    <w:rsid w:val="00054C09"/>
    <w:rsid w:val="000556FF"/>
    <w:rsid w:val="000560EB"/>
    <w:rsid w:val="00060655"/>
    <w:rsid w:val="00062247"/>
    <w:rsid w:val="0006451A"/>
    <w:rsid w:val="000664A2"/>
    <w:rsid w:val="000716D2"/>
    <w:rsid w:val="00076EB6"/>
    <w:rsid w:val="00077768"/>
    <w:rsid w:val="0008377D"/>
    <w:rsid w:val="000840C8"/>
    <w:rsid w:val="00096B96"/>
    <w:rsid w:val="000970FB"/>
    <w:rsid w:val="000A05CA"/>
    <w:rsid w:val="000A07AC"/>
    <w:rsid w:val="000A374B"/>
    <w:rsid w:val="000A6562"/>
    <w:rsid w:val="000A6A3E"/>
    <w:rsid w:val="000A7F94"/>
    <w:rsid w:val="000B056C"/>
    <w:rsid w:val="000B0760"/>
    <w:rsid w:val="000B4EF2"/>
    <w:rsid w:val="000B65C6"/>
    <w:rsid w:val="000B7A56"/>
    <w:rsid w:val="000C1E91"/>
    <w:rsid w:val="000C1FD0"/>
    <w:rsid w:val="000E026B"/>
    <w:rsid w:val="000E35AF"/>
    <w:rsid w:val="000E5C20"/>
    <w:rsid w:val="000E7B47"/>
    <w:rsid w:val="000F0432"/>
    <w:rsid w:val="000F180E"/>
    <w:rsid w:val="000F553A"/>
    <w:rsid w:val="000F73EF"/>
    <w:rsid w:val="000F759C"/>
    <w:rsid w:val="00100DE9"/>
    <w:rsid w:val="00100E02"/>
    <w:rsid w:val="00104186"/>
    <w:rsid w:val="0010597C"/>
    <w:rsid w:val="0011376D"/>
    <w:rsid w:val="00115AC4"/>
    <w:rsid w:val="00120521"/>
    <w:rsid w:val="00122014"/>
    <w:rsid w:val="001253CE"/>
    <w:rsid w:val="00125C1B"/>
    <w:rsid w:val="00125F0C"/>
    <w:rsid w:val="00127807"/>
    <w:rsid w:val="0013338B"/>
    <w:rsid w:val="001362F1"/>
    <w:rsid w:val="00145F48"/>
    <w:rsid w:val="0014764D"/>
    <w:rsid w:val="00150015"/>
    <w:rsid w:val="001502CA"/>
    <w:rsid w:val="00151DF8"/>
    <w:rsid w:val="001573FA"/>
    <w:rsid w:val="001640D7"/>
    <w:rsid w:val="00167B13"/>
    <w:rsid w:val="00175654"/>
    <w:rsid w:val="00175BE5"/>
    <w:rsid w:val="00176F32"/>
    <w:rsid w:val="001803E7"/>
    <w:rsid w:val="001820B7"/>
    <w:rsid w:val="00182FFE"/>
    <w:rsid w:val="001831D6"/>
    <w:rsid w:val="00187B2D"/>
    <w:rsid w:val="00190B32"/>
    <w:rsid w:val="00190E52"/>
    <w:rsid w:val="00192D40"/>
    <w:rsid w:val="001940F2"/>
    <w:rsid w:val="001A43F4"/>
    <w:rsid w:val="001A514F"/>
    <w:rsid w:val="001B05F8"/>
    <w:rsid w:val="001B328F"/>
    <w:rsid w:val="001C07ED"/>
    <w:rsid w:val="001C1305"/>
    <w:rsid w:val="001C5500"/>
    <w:rsid w:val="001C5A46"/>
    <w:rsid w:val="001C5E3F"/>
    <w:rsid w:val="001C6050"/>
    <w:rsid w:val="001C75EA"/>
    <w:rsid w:val="001D369B"/>
    <w:rsid w:val="001D63FC"/>
    <w:rsid w:val="001E02D5"/>
    <w:rsid w:val="001E1505"/>
    <w:rsid w:val="001E2480"/>
    <w:rsid w:val="001F2B10"/>
    <w:rsid w:val="001F3E57"/>
    <w:rsid w:val="001F46A7"/>
    <w:rsid w:val="001F47E4"/>
    <w:rsid w:val="001F5D39"/>
    <w:rsid w:val="00203F08"/>
    <w:rsid w:val="00203FDB"/>
    <w:rsid w:val="00210296"/>
    <w:rsid w:val="0022287F"/>
    <w:rsid w:val="00222FE7"/>
    <w:rsid w:val="002237C3"/>
    <w:rsid w:val="00231F37"/>
    <w:rsid w:val="002371BA"/>
    <w:rsid w:val="00240AB2"/>
    <w:rsid w:val="00243022"/>
    <w:rsid w:val="00245659"/>
    <w:rsid w:val="0024713D"/>
    <w:rsid w:val="00247B0A"/>
    <w:rsid w:val="00252D3E"/>
    <w:rsid w:val="00262D02"/>
    <w:rsid w:val="002671CF"/>
    <w:rsid w:val="00270BE4"/>
    <w:rsid w:val="00270BFB"/>
    <w:rsid w:val="00270C04"/>
    <w:rsid w:val="00271433"/>
    <w:rsid w:val="002714FB"/>
    <w:rsid w:val="002720CD"/>
    <w:rsid w:val="00273DE7"/>
    <w:rsid w:val="00274698"/>
    <w:rsid w:val="002756B5"/>
    <w:rsid w:val="0027651B"/>
    <w:rsid w:val="00284F3C"/>
    <w:rsid w:val="002851B1"/>
    <w:rsid w:val="00286F9A"/>
    <w:rsid w:val="002875A1"/>
    <w:rsid w:val="00292377"/>
    <w:rsid w:val="002959B9"/>
    <w:rsid w:val="002A3312"/>
    <w:rsid w:val="002A39E0"/>
    <w:rsid w:val="002A3AA4"/>
    <w:rsid w:val="002A474E"/>
    <w:rsid w:val="002A4E3C"/>
    <w:rsid w:val="002B005F"/>
    <w:rsid w:val="002B1B26"/>
    <w:rsid w:val="002B255E"/>
    <w:rsid w:val="002B4B19"/>
    <w:rsid w:val="002B602A"/>
    <w:rsid w:val="002C0B01"/>
    <w:rsid w:val="002D2351"/>
    <w:rsid w:val="002D535E"/>
    <w:rsid w:val="002D5CA7"/>
    <w:rsid w:val="002D6456"/>
    <w:rsid w:val="002E1BBD"/>
    <w:rsid w:val="002E5995"/>
    <w:rsid w:val="002E6FB8"/>
    <w:rsid w:val="002E7CBF"/>
    <w:rsid w:val="002F2A9D"/>
    <w:rsid w:val="002F44DB"/>
    <w:rsid w:val="002F48F0"/>
    <w:rsid w:val="00301638"/>
    <w:rsid w:val="003026D4"/>
    <w:rsid w:val="00302FBC"/>
    <w:rsid w:val="00304A5B"/>
    <w:rsid w:val="00304D6C"/>
    <w:rsid w:val="00305F82"/>
    <w:rsid w:val="00310D4A"/>
    <w:rsid w:val="003122A9"/>
    <w:rsid w:val="003124DF"/>
    <w:rsid w:val="0031272C"/>
    <w:rsid w:val="00313CA4"/>
    <w:rsid w:val="003156EF"/>
    <w:rsid w:val="00325516"/>
    <w:rsid w:val="003327B0"/>
    <w:rsid w:val="00333FAA"/>
    <w:rsid w:val="00336268"/>
    <w:rsid w:val="00337A6B"/>
    <w:rsid w:val="003462B2"/>
    <w:rsid w:val="00347023"/>
    <w:rsid w:val="00347DE3"/>
    <w:rsid w:val="0035678E"/>
    <w:rsid w:val="00356DFD"/>
    <w:rsid w:val="0036440E"/>
    <w:rsid w:val="0036519B"/>
    <w:rsid w:val="0037714A"/>
    <w:rsid w:val="00377B1B"/>
    <w:rsid w:val="00382EB9"/>
    <w:rsid w:val="003856FD"/>
    <w:rsid w:val="00387224"/>
    <w:rsid w:val="00390E51"/>
    <w:rsid w:val="00395EFB"/>
    <w:rsid w:val="00396EE6"/>
    <w:rsid w:val="0039704D"/>
    <w:rsid w:val="003A06FE"/>
    <w:rsid w:val="003A716A"/>
    <w:rsid w:val="003A7A86"/>
    <w:rsid w:val="003A7F7C"/>
    <w:rsid w:val="003B1EF3"/>
    <w:rsid w:val="003B2837"/>
    <w:rsid w:val="003B3D08"/>
    <w:rsid w:val="003B4A7C"/>
    <w:rsid w:val="003B7E42"/>
    <w:rsid w:val="003C12F5"/>
    <w:rsid w:val="003C35F5"/>
    <w:rsid w:val="003D0DE9"/>
    <w:rsid w:val="003D4263"/>
    <w:rsid w:val="003D5BDA"/>
    <w:rsid w:val="003D7C18"/>
    <w:rsid w:val="003F52FF"/>
    <w:rsid w:val="00404242"/>
    <w:rsid w:val="004057B7"/>
    <w:rsid w:val="0041042B"/>
    <w:rsid w:val="0041070A"/>
    <w:rsid w:val="0041389A"/>
    <w:rsid w:val="00416918"/>
    <w:rsid w:val="00417A62"/>
    <w:rsid w:val="00422654"/>
    <w:rsid w:val="004238A4"/>
    <w:rsid w:val="0043111E"/>
    <w:rsid w:val="00432861"/>
    <w:rsid w:val="00432DDC"/>
    <w:rsid w:val="004369FA"/>
    <w:rsid w:val="00443354"/>
    <w:rsid w:val="00446373"/>
    <w:rsid w:val="00447215"/>
    <w:rsid w:val="0045252A"/>
    <w:rsid w:val="00454E89"/>
    <w:rsid w:val="0045664D"/>
    <w:rsid w:val="004611FE"/>
    <w:rsid w:val="00462257"/>
    <w:rsid w:val="00462689"/>
    <w:rsid w:val="004669A6"/>
    <w:rsid w:val="00467036"/>
    <w:rsid w:val="00474F10"/>
    <w:rsid w:val="00475172"/>
    <w:rsid w:val="004806EE"/>
    <w:rsid w:val="00481CB0"/>
    <w:rsid w:val="004824D5"/>
    <w:rsid w:val="00482FCD"/>
    <w:rsid w:val="004837E5"/>
    <w:rsid w:val="004837E8"/>
    <w:rsid w:val="004851A0"/>
    <w:rsid w:val="00490DBA"/>
    <w:rsid w:val="00492670"/>
    <w:rsid w:val="00494BBA"/>
    <w:rsid w:val="00497F7E"/>
    <w:rsid w:val="004A0554"/>
    <w:rsid w:val="004B3AB8"/>
    <w:rsid w:val="004C2BCE"/>
    <w:rsid w:val="004C32C9"/>
    <w:rsid w:val="004C7A26"/>
    <w:rsid w:val="004D16BE"/>
    <w:rsid w:val="004D233E"/>
    <w:rsid w:val="004D4848"/>
    <w:rsid w:val="004D563D"/>
    <w:rsid w:val="004D74A6"/>
    <w:rsid w:val="004E1A05"/>
    <w:rsid w:val="004E3E66"/>
    <w:rsid w:val="004E73B2"/>
    <w:rsid w:val="004F101D"/>
    <w:rsid w:val="004F6356"/>
    <w:rsid w:val="00502148"/>
    <w:rsid w:val="005102E9"/>
    <w:rsid w:val="00510460"/>
    <w:rsid w:val="005148FC"/>
    <w:rsid w:val="00514A53"/>
    <w:rsid w:val="00514EA6"/>
    <w:rsid w:val="00515F2B"/>
    <w:rsid w:val="005172FB"/>
    <w:rsid w:val="00521232"/>
    <w:rsid w:val="00525F11"/>
    <w:rsid w:val="00530545"/>
    <w:rsid w:val="00530EC1"/>
    <w:rsid w:val="00535FA9"/>
    <w:rsid w:val="005400EB"/>
    <w:rsid w:val="0054623C"/>
    <w:rsid w:val="0054742A"/>
    <w:rsid w:val="00547DAF"/>
    <w:rsid w:val="00550D76"/>
    <w:rsid w:val="0055240D"/>
    <w:rsid w:val="00553D02"/>
    <w:rsid w:val="00560327"/>
    <w:rsid w:val="00560D61"/>
    <w:rsid w:val="0056160F"/>
    <w:rsid w:val="00562CAA"/>
    <w:rsid w:val="00566F55"/>
    <w:rsid w:val="0056762C"/>
    <w:rsid w:val="00572078"/>
    <w:rsid w:val="00572FDE"/>
    <w:rsid w:val="005734E5"/>
    <w:rsid w:val="00574298"/>
    <w:rsid w:val="005747A7"/>
    <w:rsid w:val="00577B6A"/>
    <w:rsid w:val="00582724"/>
    <w:rsid w:val="00583C8C"/>
    <w:rsid w:val="00585D7E"/>
    <w:rsid w:val="00586A64"/>
    <w:rsid w:val="0058771C"/>
    <w:rsid w:val="00592395"/>
    <w:rsid w:val="005975B9"/>
    <w:rsid w:val="005A1C59"/>
    <w:rsid w:val="005A7C71"/>
    <w:rsid w:val="005B133C"/>
    <w:rsid w:val="005B19C0"/>
    <w:rsid w:val="005B1D41"/>
    <w:rsid w:val="005B69EA"/>
    <w:rsid w:val="005C0A94"/>
    <w:rsid w:val="005C20C8"/>
    <w:rsid w:val="005C3652"/>
    <w:rsid w:val="005C40C4"/>
    <w:rsid w:val="005C690B"/>
    <w:rsid w:val="005C72F0"/>
    <w:rsid w:val="005D0A3D"/>
    <w:rsid w:val="005D369E"/>
    <w:rsid w:val="005E4B72"/>
    <w:rsid w:val="005E4EBE"/>
    <w:rsid w:val="005E5E3B"/>
    <w:rsid w:val="005E6D2C"/>
    <w:rsid w:val="005F5AFC"/>
    <w:rsid w:val="00604AE7"/>
    <w:rsid w:val="0060513A"/>
    <w:rsid w:val="00606B80"/>
    <w:rsid w:val="00607B2E"/>
    <w:rsid w:val="006120C9"/>
    <w:rsid w:val="006122FD"/>
    <w:rsid w:val="006131B3"/>
    <w:rsid w:val="006166BE"/>
    <w:rsid w:val="00623FAB"/>
    <w:rsid w:val="006250F6"/>
    <w:rsid w:val="00636F31"/>
    <w:rsid w:val="006403D7"/>
    <w:rsid w:val="00640567"/>
    <w:rsid w:val="006461E4"/>
    <w:rsid w:val="00652009"/>
    <w:rsid w:val="00662136"/>
    <w:rsid w:val="0066521C"/>
    <w:rsid w:val="006827F9"/>
    <w:rsid w:val="00686D66"/>
    <w:rsid w:val="00692691"/>
    <w:rsid w:val="00692F5D"/>
    <w:rsid w:val="006A25F6"/>
    <w:rsid w:val="006A2D1D"/>
    <w:rsid w:val="006A775A"/>
    <w:rsid w:val="006B226E"/>
    <w:rsid w:val="006B2BBA"/>
    <w:rsid w:val="006B4BFA"/>
    <w:rsid w:val="006D0218"/>
    <w:rsid w:val="006D46E7"/>
    <w:rsid w:val="006D4DAF"/>
    <w:rsid w:val="006E413E"/>
    <w:rsid w:val="006E63F6"/>
    <w:rsid w:val="006E7137"/>
    <w:rsid w:val="006F4A17"/>
    <w:rsid w:val="006F7869"/>
    <w:rsid w:val="007000A0"/>
    <w:rsid w:val="00700CFC"/>
    <w:rsid w:val="00702D10"/>
    <w:rsid w:val="00705183"/>
    <w:rsid w:val="00711C01"/>
    <w:rsid w:val="0071253C"/>
    <w:rsid w:val="0071389B"/>
    <w:rsid w:val="00713C7B"/>
    <w:rsid w:val="007159A0"/>
    <w:rsid w:val="00716DF2"/>
    <w:rsid w:val="0072233D"/>
    <w:rsid w:val="007241B9"/>
    <w:rsid w:val="007256CB"/>
    <w:rsid w:val="007326F6"/>
    <w:rsid w:val="00733FF8"/>
    <w:rsid w:val="00734F81"/>
    <w:rsid w:val="00734FAC"/>
    <w:rsid w:val="00735BB7"/>
    <w:rsid w:val="00737837"/>
    <w:rsid w:val="007379B8"/>
    <w:rsid w:val="0074050E"/>
    <w:rsid w:val="00740B77"/>
    <w:rsid w:val="007558BE"/>
    <w:rsid w:val="00760D3A"/>
    <w:rsid w:val="00761AD7"/>
    <w:rsid w:val="00762D87"/>
    <w:rsid w:val="00763C0B"/>
    <w:rsid w:val="00766083"/>
    <w:rsid w:val="00776EA5"/>
    <w:rsid w:val="007771AC"/>
    <w:rsid w:val="00780020"/>
    <w:rsid w:val="00780BBE"/>
    <w:rsid w:val="007832BB"/>
    <w:rsid w:val="00795FB2"/>
    <w:rsid w:val="00796C9E"/>
    <w:rsid w:val="007A3977"/>
    <w:rsid w:val="007A7683"/>
    <w:rsid w:val="007B31EA"/>
    <w:rsid w:val="007C1100"/>
    <w:rsid w:val="007C26DF"/>
    <w:rsid w:val="007C340B"/>
    <w:rsid w:val="007C4DAC"/>
    <w:rsid w:val="007C6BDD"/>
    <w:rsid w:val="007D1CF6"/>
    <w:rsid w:val="007D31F7"/>
    <w:rsid w:val="007D49B1"/>
    <w:rsid w:val="007D6419"/>
    <w:rsid w:val="007E3BC4"/>
    <w:rsid w:val="007E4E36"/>
    <w:rsid w:val="007F1F77"/>
    <w:rsid w:val="007F3B46"/>
    <w:rsid w:val="007F5DA9"/>
    <w:rsid w:val="007F6905"/>
    <w:rsid w:val="007F7172"/>
    <w:rsid w:val="008042E3"/>
    <w:rsid w:val="00807822"/>
    <w:rsid w:val="00815206"/>
    <w:rsid w:val="00815420"/>
    <w:rsid w:val="00817039"/>
    <w:rsid w:val="00821A71"/>
    <w:rsid w:val="00821C0A"/>
    <w:rsid w:val="00821F47"/>
    <w:rsid w:val="00822A57"/>
    <w:rsid w:val="0082448E"/>
    <w:rsid w:val="008258EA"/>
    <w:rsid w:val="00825DA4"/>
    <w:rsid w:val="008321D1"/>
    <w:rsid w:val="00832A9C"/>
    <w:rsid w:val="0083542A"/>
    <w:rsid w:val="00843574"/>
    <w:rsid w:val="00845962"/>
    <w:rsid w:val="00851730"/>
    <w:rsid w:val="008554D7"/>
    <w:rsid w:val="00857F3B"/>
    <w:rsid w:val="008635B5"/>
    <w:rsid w:val="00864255"/>
    <w:rsid w:val="0086626C"/>
    <w:rsid w:val="008714AC"/>
    <w:rsid w:val="00871E87"/>
    <w:rsid w:val="0087411D"/>
    <w:rsid w:val="00876A37"/>
    <w:rsid w:val="008819F8"/>
    <w:rsid w:val="00893843"/>
    <w:rsid w:val="00897765"/>
    <w:rsid w:val="008A430B"/>
    <w:rsid w:val="008A5BC7"/>
    <w:rsid w:val="008B2912"/>
    <w:rsid w:val="008B42D5"/>
    <w:rsid w:val="008B75B6"/>
    <w:rsid w:val="008C38C3"/>
    <w:rsid w:val="008C4159"/>
    <w:rsid w:val="008C4772"/>
    <w:rsid w:val="008C4A3D"/>
    <w:rsid w:val="008C5CFC"/>
    <w:rsid w:val="008C61F8"/>
    <w:rsid w:val="008D06FC"/>
    <w:rsid w:val="008D4002"/>
    <w:rsid w:val="008D4E3F"/>
    <w:rsid w:val="008E02BB"/>
    <w:rsid w:val="008E05E3"/>
    <w:rsid w:val="008E66CA"/>
    <w:rsid w:val="008E726D"/>
    <w:rsid w:val="008F08A0"/>
    <w:rsid w:val="008F48DC"/>
    <w:rsid w:val="008F6D46"/>
    <w:rsid w:val="00902D5B"/>
    <w:rsid w:val="00902F74"/>
    <w:rsid w:val="00914EA3"/>
    <w:rsid w:val="00916C7C"/>
    <w:rsid w:val="00917AFA"/>
    <w:rsid w:val="00917B67"/>
    <w:rsid w:val="00921E49"/>
    <w:rsid w:val="00925A20"/>
    <w:rsid w:val="00925DA0"/>
    <w:rsid w:val="00935F5C"/>
    <w:rsid w:val="00937716"/>
    <w:rsid w:val="00940A24"/>
    <w:rsid w:val="00941B10"/>
    <w:rsid w:val="00946536"/>
    <w:rsid w:val="00947D2A"/>
    <w:rsid w:val="00947EDE"/>
    <w:rsid w:val="00953116"/>
    <w:rsid w:val="00953982"/>
    <w:rsid w:val="00954C6C"/>
    <w:rsid w:val="00960055"/>
    <w:rsid w:val="009601E9"/>
    <w:rsid w:val="00961A9C"/>
    <w:rsid w:val="00961D55"/>
    <w:rsid w:val="00962223"/>
    <w:rsid w:val="00970D0C"/>
    <w:rsid w:val="00971812"/>
    <w:rsid w:val="00972387"/>
    <w:rsid w:val="0097528F"/>
    <w:rsid w:val="009826EB"/>
    <w:rsid w:val="00982C47"/>
    <w:rsid w:val="0098362B"/>
    <w:rsid w:val="00985EF0"/>
    <w:rsid w:val="00990509"/>
    <w:rsid w:val="009A0D91"/>
    <w:rsid w:val="009A60BB"/>
    <w:rsid w:val="009B77E6"/>
    <w:rsid w:val="009C5318"/>
    <w:rsid w:val="009D30DE"/>
    <w:rsid w:val="009D42D9"/>
    <w:rsid w:val="009E24FD"/>
    <w:rsid w:val="009E7F17"/>
    <w:rsid w:val="009F4514"/>
    <w:rsid w:val="009F6792"/>
    <w:rsid w:val="00A017D6"/>
    <w:rsid w:val="00A02E19"/>
    <w:rsid w:val="00A05C84"/>
    <w:rsid w:val="00A111D9"/>
    <w:rsid w:val="00A1335D"/>
    <w:rsid w:val="00A133A6"/>
    <w:rsid w:val="00A13BDF"/>
    <w:rsid w:val="00A15EA6"/>
    <w:rsid w:val="00A1648F"/>
    <w:rsid w:val="00A1727B"/>
    <w:rsid w:val="00A24B80"/>
    <w:rsid w:val="00A27699"/>
    <w:rsid w:val="00A30B36"/>
    <w:rsid w:val="00A311A9"/>
    <w:rsid w:val="00A323C2"/>
    <w:rsid w:val="00A344F0"/>
    <w:rsid w:val="00A35FFA"/>
    <w:rsid w:val="00A36F0E"/>
    <w:rsid w:val="00A4539C"/>
    <w:rsid w:val="00A46BF5"/>
    <w:rsid w:val="00A56DB9"/>
    <w:rsid w:val="00A66BF4"/>
    <w:rsid w:val="00A673FE"/>
    <w:rsid w:val="00A7666C"/>
    <w:rsid w:val="00A859C1"/>
    <w:rsid w:val="00A87C37"/>
    <w:rsid w:val="00A9164E"/>
    <w:rsid w:val="00A916E9"/>
    <w:rsid w:val="00A92F7C"/>
    <w:rsid w:val="00AA1797"/>
    <w:rsid w:val="00AA1ECF"/>
    <w:rsid w:val="00AA4F1C"/>
    <w:rsid w:val="00AA61A6"/>
    <w:rsid w:val="00AC26B4"/>
    <w:rsid w:val="00AC6D61"/>
    <w:rsid w:val="00AC7A27"/>
    <w:rsid w:val="00AD0988"/>
    <w:rsid w:val="00AD336C"/>
    <w:rsid w:val="00AD5C12"/>
    <w:rsid w:val="00AD66B8"/>
    <w:rsid w:val="00AD715B"/>
    <w:rsid w:val="00AE15C4"/>
    <w:rsid w:val="00AE61E3"/>
    <w:rsid w:val="00AF06BE"/>
    <w:rsid w:val="00AF27CF"/>
    <w:rsid w:val="00AF3479"/>
    <w:rsid w:val="00AF37C6"/>
    <w:rsid w:val="00AF4B58"/>
    <w:rsid w:val="00AF5737"/>
    <w:rsid w:val="00AF6189"/>
    <w:rsid w:val="00B019C1"/>
    <w:rsid w:val="00B05F26"/>
    <w:rsid w:val="00B06284"/>
    <w:rsid w:val="00B075C7"/>
    <w:rsid w:val="00B07684"/>
    <w:rsid w:val="00B1137F"/>
    <w:rsid w:val="00B13445"/>
    <w:rsid w:val="00B13DE6"/>
    <w:rsid w:val="00B2417C"/>
    <w:rsid w:val="00B304BD"/>
    <w:rsid w:val="00B325DE"/>
    <w:rsid w:val="00B347EE"/>
    <w:rsid w:val="00B40B0B"/>
    <w:rsid w:val="00B44F05"/>
    <w:rsid w:val="00B525F5"/>
    <w:rsid w:val="00B53C24"/>
    <w:rsid w:val="00B546AC"/>
    <w:rsid w:val="00B607C6"/>
    <w:rsid w:val="00B60A16"/>
    <w:rsid w:val="00B61962"/>
    <w:rsid w:val="00B62296"/>
    <w:rsid w:val="00B62526"/>
    <w:rsid w:val="00B6719F"/>
    <w:rsid w:val="00B71506"/>
    <w:rsid w:val="00B774AD"/>
    <w:rsid w:val="00B871CD"/>
    <w:rsid w:val="00B92615"/>
    <w:rsid w:val="00B9311C"/>
    <w:rsid w:val="00B93430"/>
    <w:rsid w:val="00BA2DF6"/>
    <w:rsid w:val="00BA4B12"/>
    <w:rsid w:val="00BA5499"/>
    <w:rsid w:val="00BA5DED"/>
    <w:rsid w:val="00BA6A68"/>
    <w:rsid w:val="00BB066B"/>
    <w:rsid w:val="00BB11E8"/>
    <w:rsid w:val="00BB1536"/>
    <w:rsid w:val="00BB28DF"/>
    <w:rsid w:val="00BB397F"/>
    <w:rsid w:val="00BB5303"/>
    <w:rsid w:val="00BB5E2A"/>
    <w:rsid w:val="00BC3481"/>
    <w:rsid w:val="00BC6064"/>
    <w:rsid w:val="00BC67C4"/>
    <w:rsid w:val="00BE2380"/>
    <w:rsid w:val="00BE27C1"/>
    <w:rsid w:val="00BE288E"/>
    <w:rsid w:val="00BE495C"/>
    <w:rsid w:val="00BE571A"/>
    <w:rsid w:val="00BF0476"/>
    <w:rsid w:val="00BF0641"/>
    <w:rsid w:val="00BF119E"/>
    <w:rsid w:val="00BF3620"/>
    <w:rsid w:val="00BF57D3"/>
    <w:rsid w:val="00BF688B"/>
    <w:rsid w:val="00BF79F8"/>
    <w:rsid w:val="00C00112"/>
    <w:rsid w:val="00C04B82"/>
    <w:rsid w:val="00C06337"/>
    <w:rsid w:val="00C07376"/>
    <w:rsid w:val="00C13F93"/>
    <w:rsid w:val="00C16192"/>
    <w:rsid w:val="00C1783D"/>
    <w:rsid w:val="00C23826"/>
    <w:rsid w:val="00C3425D"/>
    <w:rsid w:val="00C362F3"/>
    <w:rsid w:val="00C40AFC"/>
    <w:rsid w:val="00C40FBA"/>
    <w:rsid w:val="00C414C4"/>
    <w:rsid w:val="00C429C1"/>
    <w:rsid w:val="00C43766"/>
    <w:rsid w:val="00C47EB3"/>
    <w:rsid w:val="00C54FCC"/>
    <w:rsid w:val="00C64FE3"/>
    <w:rsid w:val="00C67B1B"/>
    <w:rsid w:val="00C7221C"/>
    <w:rsid w:val="00C728CD"/>
    <w:rsid w:val="00C7355E"/>
    <w:rsid w:val="00C7554B"/>
    <w:rsid w:val="00C77B89"/>
    <w:rsid w:val="00C814A6"/>
    <w:rsid w:val="00C81F1B"/>
    <w:rsid w:val="00C83575"/>
    <w:rsid w:val="00C859A7"/>
    <w:rsid w:val="00C92987"/>
    <w:rsid w:val="00C92EC9"/>
    <w:rsid w:val="00C95700"/>
    <w:rsid w:val="00C95752"/>
    <w:rsid w:val="00C962D6"/>
    <w:rsid w:val="00CA1E71"/>
    <w:rsid w:val="00CA27FA"/>
    <w:rsid w:val="00CA515F"/>
    <w:rsid w:val="00CA6D03"/>
    <w:rsid w:val="00CA74F7"/>
    <w:rsid w:val="00CB29F4"/>
    <w:rsid w:val="00CB348A"/>
    <w:rsid w:val="00CC2895"/>
    <w:rsid w:val="00CC3E4B"/>
    <w:rsid w:val="00CD0502"/>
    <w:rsid w:val="00CD2709"/>
    <w:rsid w:val="00CD5928"/>
    <w:rsid w:val="00CD7D7D"/>
    <w:rsid w:val="00CE1F65"/>
    <w:rsid w:val="00CE27D8"/>
    <w:rsid w:val="00CE32AF"/>
    <w:rsid w:val="00CF1A2B"/>
    <w:rsid w:val="00CF3879"/>
    <w:rsid w:val="00CF5BAA"/>
    <w:rsid w:val="00D020C5"/>
    <w:rsid w:val="00D033EA"/>
    <w:rsid w:val="00D10EB5"/>
    <w:rsid w:val="00D11180"/>
    <w:rsid w:val="00D11316"/>
    <w:rsid w:val="00D11D4B"/>
    <w:rsid w:val="00D139E4"/>
    <w:rsid w:val="00D15997"/>
    <w:rsid w:val="00D22A0A"/>
    <w:rsid w:val="00D22F9D"/>
    <w:rsid w:val="00D235FA"/>
    <w:rsid w:val="00D24F6E"/>
    <w:rsid w:val="00D268A2"/>
    <w:rsid w:val="00D32CF6"/>
    <w:rsid w:val="00D34D9A"/>
    <w:rsid w:val="00D35552"/>
    <w:rsid w:val="00D365E4"/>
    <w:rsid w:val="00D403D1"/>
    <w:rsid w:val="00D41EE5"/>
    <w:rsid w:val="00D534B0"/>
    <w:rsid w:val="00D652F5"/>
    <w:rsid w:val="00D67855"/>
    <w:rsid w:val="00D679C5"/>
    <w:rsid w:val="00D70432"/>
    <w:rsid w:val="00D7231D"/>
    <w:rsid w:val="00D735E2"/>
    <w:rsid w:val="00D74704"/>
    <w:rsid w:val="00D764BD"/>
    <w:rsid w:val="00D81181"/>
    <w:rsid w:val="00D819C7"/>
    <w:rsid w:val="00D843F3"/>
    <w:rsid w:val="00D844C5"/>
    <w:rsid w:val="00D86BCC"/>
    <w:rsid w:val="00D86C8D"/>
    <w:rsid w:val="00D92C0B"/>
    <w:rsid w:val="00DA0D06"/>
    <w:rsid w:val="00DA7655"/>
    <w:rsid w:val="00DA778A"/>
    <w:rsid w:val="00DA7C28"/>
    <w:rsid w:val="00DB14AC"/>
    <w:rsid w:val="00DB3399"/>
    <w:rsid w:val="00DC4EDD"/>
    <w:rsid w:val="00DD00E7"/>
    <w:rsid w:val="00DD3909"/>
    <w:rsid w:val="00DD46CB"/>
    <w:rsid w:val="00DE5D72"/>
    <w:rsid w:val="00DF041F"/>
    <w:rsid w:val="00DF0791"/>
    <w:rsid w:val="00DF202A"/>
    <w:rsid w:val="00DF2284"/>
    <w:rsid w:val="00DF245C"/>
    <w:rsid w:val="00DF69AD"/>
    <w:rsid w:val="00E0009C"/>
    <w:rsid w:val="00E00E5F"/>
    <w:rsid w:val="00E02F8F"/>
    <w:rsid w:val="00E03E6F"/>
    <w:rsid w:val="00E050E7"/>
    <w:rsid w:val="00E0569C"/>
    <w:rsid w:val="00E064A3"/>
    <w:rsid w:val="00E06BAF"/>
    <w:rsid w:val="00E10457"/>
    <w:rsid w:val="00E1298D"/>
    <w:rsid w:val="00E13BF0"/>
    <w:rsid w:val="00E17ADD"/>
    <w:rsid w:val="00E25FC4"/>
    <w:rsid w:val="00E36865"/>
    <w:rsid w:val="00E40A9A"/>
    <w:rsid w:val="00E40B10"/>
    <w:rsid w:val="00E42168"/>
    <w:rsid w:val="00E42C89"/>
    <w:rsid w:val="00E43688"/>
    <w:rsid w:val="00E44EB8"/>
    <w:rsid w:val="00E45214"/>
    <w:rsid w:val="00E4607C"/>
    <w:rsid w:val="00E46DC3"/>
    <w:rsid w:val="00E47239"/>
    <w:rsid w:val="00E5397F"/>
    <w:rsid w:val="00E57563"/>
    <w:rsid w:val="00E616F3"/>
    <w:rsid w:val="00E6307F"/>
    <w:rsid w:val="00E658DC"/>
    <w:rsid w:val="00E665D3"/>
    <w:rsid w:val="00E66E0A"/>
    <w:rsid w:val="00E71576"/>
    <w:rsid w:val="00E73C35"/>
    <w:rsid w:val="00E804D4"/>
    <w:rsid w:val="00E82A86"/>
    <w:rsid w:val="00E842C9"/>
    <w:rsid w:val="00E863B1"/>
    <w:rsid w:val="00E86456"/>
    <w:rsid w:val="00E91395"/>
    <w:rsid w:val="00E9307E"/>
    <w:rsid w:val="00E94716"/>
    <w:rsid w:val="00EA122A"/>
    <w:rsid w:val="00EB2192"/>
    <w:rsid w:val="00EB2B29"/>
    <w:rsid w:val="00EB3F9A"/>
    <w:rsid w:val="00EB402A"/>
    <w:rsid w:val="00EB5F17"/>
    <w:rsid w:val="00EC55BC"/>
    <w:rsid w:val="00EC7D55"/>
    <w:rsid w:val="00ED0461"/>
    <w:rsid w:val="00ED125D"/>
    <w:rsid w:val="00ED5654"/>
    <w:rsid w:val="00EE1347"/>
    <w:rsid w:val="00EE3889"/>
    <w:rsid w:val="00EE4945"/>
    <w:rsid w:val="00EE4B42"/>
    <w:rsid w:val="00EE67B6"/>
    <w:rsid w:val="00EF22E3"/>
    <w:rsid w:val="00EF5DC8"/>
    <w:rsid w:val="00F00BAC"/>
    <w:rsid w:val="00F02B24"/>
    <w:rsid w:val="00F050CE"/>
    <w:rsid w:val="00F10E8D"/>
    <w:rsid w:val="00F1118F"/>
    <w:rsid w:val="00F11C4A"/>
    <w:rsid w:val="00F11FB3"/>
    <w:rsid w:val="00F128A7"/>
    <w:rsid w:val="00F12CC0"/>
    <w:rsid w:val="00F13231"/>
    <w:rsid w:val="00F1376A"/>
    <w:rsid w:val="00F1401C"/>
    <w:rsid w:val="00F2226F"/>
    <w:rsid w:val="00F22532"/>
    <w:rsid w:val="00F23828"/>
    <w:rsid w:val="00F30752"/>
    <w:rsid w:val="00F33492"/>
    <w:rsid w:val="00F35897"/>
    <w:rsid w:val="00F37428"/>
    <w:rsid w:val="00F40971"/>
    <w:rsid w:val="00F414B0"/>
    <w:rsid w:val="00F42AE5"/>
    <w:rsid w:val="00F44B09"/>
    <w:rsid w:val="00F54EE7"/>
    <w:rsid w:val="00F5728C"/>
    <w:rsid w:val="00F60F28"/>
    <w:rsid w:val="00F61862"/>
    <w:rsid w:val="00F61D23"/>
    <w:rsid w:val="00F67027"/>
    <w:rsid w:val="00F7767B"/>
    <w:rsid w:val="00F81308"/>
    <w:rsid w:val="00F83945"/>
    <w:rsid w:val="00F84F52"/>
    <w:rsid w:val="00F851E6"/>
    <w:rsid w:val="00F87686"/>
    <w:rsid w:val="00F90B03"/>
    <w:rsid w:val="00F97F41"/>
    <w:rsid w:val="00FA18A9"/>
    <w:rsid w:val="00FA4F48"/>
    <w:rsid w:val="00FB1690"/>
    <w:rsid w:val="00FB1EEB"/>
    <w:rsid w:val="00FB2464"/>
    <w:rsid w:val="00FB3D95"/>
    <w:rsid w:val="00FC09E9"/>
    <w:rsid w:val="00FC3124"/>
    <w:rsid w:val="00FC3B91"/>
    <w:rsid w:val="00FC4768"/>
    <w:rsid w:val="00FC4DE1"/>
    <w:rsid w:val="00FC5E97"/>
    <w:rsid w:val="00FC79EF"/>
    <w:rsid w:val="00FD37B0"/>
    <w:rsid w:val="00FD4002"/>
    <w:rsid w:val="00FD5B49"/>
    <w:rsid w:val="00FD5D5D"/>
    <w:rsid w:val="00FF0D9E"/>
    <w:rsid w:val="00FF2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41AB7E0"/>
  <w15:chartTrackingRefBased/>
  <w15:docId w15:val="{CCD05EBD-9A8D-42FE-8D6F-7BACB7828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zh-CN"/>
    </w:rPr>
  </w:style>
  <w:style w:type="paragraph" w:styleId="Nagwek2">
    <w:name w:val="heading 2"/>
    <w:basedOn w:val="Normalny"/>
    <w:next w:val="Normalny"/>
    <w:qFormat/>
    <w:pPr>
      <w:keepNext/>
      <w:keepLines/>
      <w:spacing w:before="200"/>
      <w:outlineLvl w:val="1"/>
    </w:pPr>
    <w:rPr>
      <w:rFonts w:ascii="Cambria" w:hAnsi="Cambria" w:cs="Cambria"/>
      <w:b/>
      <w:bCs/>
      <w:color w:val="4F81BD"/>
      <w:sz w:val="26"/>
      <w:szCs w:val="26"/>
      <w:lang w:val="x-none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28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2z0">
    <w:name w:val="WW8Num2z0"/>
  </w:style>
  <w:style w:type="character" w:customStyle="1" w:styleId="WW8Num3z0">
    <w:name w:val="WW8Num3z0"/>
  </w:style>
  <w:style w:type="character" w:customStyle="1" w:styleId="WW8Num4z0">
    <w:name w:val="WW8Num4z0"/>
  </w:style>
  <w:style w:type="character" w:customStyle="1" w:styleId="WW8Num5z0">
    <w:name w:val="WW8Num5z0"/>
    <w:rPr>
      <w:rFonts w:ascii="Symbol" w:hAnsi="Symbol" w:cs="Symbol" w:hint="default"/>
    </w:rPr>
  </w:style>
  <w:style w:type="character" w:customStyle="1" w:styleId="WW8Num6z0">
    <w:name w:val="WW8Num6z0"/>
    <w:rPr>
      <w:rFonts w:ascii="Symbol" w:hAnsi="Symbol" w:cs="Symbol" w:hint="default"/>
    </w:rPr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8z0">
    <w:name w:val="WW8Num8z0"/>
    <w:rPr>
      <w:rFonts w:ascii="Symbol" w:hAnsi="Symbol" w:cs="Symbol" w:hint="default"/>
    </w:rPr>
  </w:style>
  <w:style w:type="character" w:customStyle="1" w:styleId="WW8Num9z0">
    <w:name w:val="WW8Num9z0"/>
  </w:style>
  <w:style w:type="character" w:customStyle="1" w:styleId="WW8Num10z0">
    <w:name w:val="WW8Num10z0"/>
    <w:rPr>
      <w:rFonts w:ascii="Symbol" w:hAnsi="Symbol" w:cs="Symbol" w:hint="default"/>
    </w:rPr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ascii="Symbol" w:hAnsi="Symbol" w:cs="Symbol"/>
      <w:b/>
    </w:rPr>
  </w:style>
  <w:style w:type="character" w:customStyle="1" w:styleId="WW8Num13z0">
    <w:name w:val="WW8Num13z0"/>
    <w:rPr>
      <w:b/>
    </w:rPr>
  </w:style>
  <w:style w:type="character" w:customStyle="1" w:styleId="WW8Num13z1">
    <w:name w:val="WW8Num13z1"/>
    <w:rPr>
      <w:rFonts w:ascii="Symbol" w:hAnsi="Symbol" w:cs="Symbol"/>
      <w:sz w:val="22"/>
      <w:szCs w:val="22"/>
    </w:rPr>
  </w:style>
  <w:style w:type="character" w:customStyle="1" w:styleId="WW8Num13z2">
    <w:name w:val="WW8Num13z2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Arial" w:hAnsi="Arial" w:cs="Arial" w:hint="default"/>
      <w:b w:val="0"/>
      <w:bCs/>
      <w:color w:val="auto"/>
      <w:position w:val="0"/>
      <w:sz w:val="20"/>
      <w:szCs w:val="20"/>
      <w:vertAlign w:val="baseline"/>
    </w:rPr>
  </w:style>
  <w:style w:type="character" w:customStyle="1" w:styleId="WW8Num14z1">
    <w:name w:val="WW8Num14z1"/>
    <w:rPr>
      <w:rFonts w:hint="default"/>
    </w:rPr>
  </w:style>
  <w:style w:type="character" w:customStyle="1" w:styleId="WW8Num15z0">
    <w:name w:val="WW8Num15z0"/>
    <w:rPr>
      <w:rFonts w:ascii="Arial" w:hAnsi="Arial" w:cs="Arial"/>
      <w:bCs/>
      <w:kern w:val="1"/>
      <w:sz w:val="22"/>
      <w:szCs w:val="28"/>
    </w:rPr>
  </w:style>
  <w:style w:type="character" w:customStyle="1" w:styleId="WW8Num16z0">
    <w:name w:val="WW8Num16z0"/>
    <w:rPr>
      <w:rFonts w:ascii="Times New Roman" w:hAnsi="Times New Roman" w:cs="Times New Roman"/>
      <w:b w:val="0"/>
      <w:color w:val="000000"/>
      <w:sz w:val="22"/>
      <w:szCs w:val="22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ascii="Times New Roman" w:hAnsi="Times New Roman" w:cs="Times New Roman"/>
      <w:color w:val="000000"/>
      <w:sz w:val="22"/>
      <w:szCs w:val="22"/>
    </w:rPr>
  </w:style>
  <w:style w:type="character" w:customStyle="1" w:styleId="WW8Num17z1">
    <w:name w:val="WW8Num17z1"/>
    <w:rPr>
      <w:rFonts w:ascii="Times New Roman" w:hAnsi="Times New Roman" w:cs="Times New Roman"/>
    </w:rPr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  <w:b w:val="0"/>
      <w:color w:val="auto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cs="Times New Roman"/>
    </w:rPr>
  </w:style>
  <w:style w:type="character" w:customStyle="1" w:styleId="WW8Num20z0">
    <w:name w:val="WW8Num20z0"/>
    <w:rPr>
      <w:rFonts w:hint="default"/>
      <w:b w:val="0"/>
    </w:rPr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  <w:b w:val="0"/>
    </w:rPr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eastAsia="Times New Roman"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  <w:rPr>
      <w:rFonts w:hint="default"/>
    </w:rPr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  <w:b w:val="0"/>
      <w:color w:val="auto"/>
    </w:rPr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eastAsia="Calibri" w:cs="ArialMT"/>
      <w:sz w:val="22"/>
    </w:rPr>
  </w:style>
  <w:style w:type="character" w:customStyle="1" w:styleId="WW8Num25z1">
    <w:name w:val="WW8Num25z1"/>
    <w:rPr>
      <w:rFonts w:ascii="Courier New" w:hAnsi="Courier New" w:cs="Courier New" w:hint="default"/>
    </w:rPr>
  </w:style>
  <w:style w:type="character" w:customStyle="1" w:styleId="WW8Num25z2">
    <w:name w:val="WW8Num25z2"/>
    <w:rPr>
      <w:rFonts w:ascii="Wingdings" w:hAnsi="Wingdings" w:cs="Wingdings" w:hint="default"/>
    </w:rPr>
  </w:style>
  <w:style w:type="character" w:customStyle="1" w:styleId="WW8Num25z3">
    <w:name w:val="WW8Num25z3"/>
    <w:rPr>
      <w:rFonts w:ascii="Symbol" w:hAnsi="Symbol" w:cs="Symbol" w:hint="default"/>
    </w:rPr>
  </w:style>
  <w:style w:type="character" w:customStyle="1" w:styleId="WW8Num26z0">
    <w:name w:val="WW8Num26z0"/>
    <w:rPr>
      <w:b w:val="0"/>
    </w:rPr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</w:style>
  <w:style w:type="character" w:customStyle="1" w:styleId="WW8Num27z1">
    <w:name w:val="WW8Num27z1"/>
    <w:rPr>
      <w:i w:val="0"/>
      <w:position w:val="0"/>
      <w:sz w:val="22"/>
      <w:szCs w:val="22"/>
      <w:vertAlign w:val="baseline"/>
    </w:rPr>
  </w:style>
  <w:style w:type="character" w:customStyle="1" w:styleId="WW8Num27z2">
    <w:name w:val="WW8Num27z2"/>
    <w:rPr>
      <w:rFonts w:ascii="Symbol" w:eastAsia="Calibri" w:hAnsi="Symbol" w:cs="Arial" w:hint="default"/>
    </w:rPr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  <w:rPr>
      <w:rFonts w:hint="default"/>
      <w:b w:val="0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  <w:b w:val="0"/>
      <w:color w:val="auto"/>
    </w:rPr>
  </w:style>
  <w:style w:type="character" w:customStyle="1" w:styleId="WW8Num29z1">
    <w:name w:val="WW8Num29z1"/>
    <w:rPr>
      <w:rFonts w:hint="default"/>
    </w:rPr>
  </w:style>
  <w:style w:type="character" w:customStyle="1" w:styleId="WW8Num30z0">
    <w:name w:val="WW8Num30z0"/>
    <w:rPr>
      <w:rFonts w:hint="default"/>
    </w:rPr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hint="default"/>
      <w:b w:val="0"/>
      <w:color w:val="auto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b/>
    </w:rPr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  <w:b w:val="0"/>
      <w:color w:val="auto"/>
      <w:sz w:val="22"/>
      <w:szCs w:val="22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  <w:rPr>
      <w:rFonts w:hint="default"/>
      <w:b w:val="0"/>
      <w:color w:val="auto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  <w:rPr>
      <w:rFonts w:cs="Times New Roman"/>
      <w:b w:val="0"/>
      <w:i w:val="0"/>
    </w:rPr>
  </w:style>
  <w:style w:type="character" w:customStyle="1" w:styleId="WW8Num35z1">
    <w:name w:val="WW8Num35z1"/>
    <w:rPr>
      <w:rFonts w:cs="Times New Roman"/>
    </w:rPr>
  </w:style>
  <w:style w:type="character" w:customStyle="1" w:styleId="WW8Num36z0">
    <w:name w:val="WW8Num36z0"/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hint="default"/>
      <w:b/>
      <w:sz w:val="20"/>
      <w:szCs w:val="20"/>
    </w:rPr>
  </w:style>
  <w:style w:type="character" w:customStyle="1" w:styleId="WW8Num37z1">
    <w:name w:val="WW8Num37z1"/>
  </w:style>
  <w:style w:type="character" w:customStyle="1" w:styleId="WW8Num37z2">
    <w:name w:val="WW8Num37z2"/>
  </w:style>
  <w:style w:type="character" w:customStyle="1" w:styleId="WW8Num37z3">
    <w:name w:val="WW8Num37z3"/>
  </w:style>
  <w:style w:type="character" w:customStyle="1" w:styleId="WW8Num37z4">
    <w:name w:val="WW8Num37z4"/>
  </w:style>
  <w:style w:type="character" w:customStyle="1" w:styleId="WW8Num37z5">
    <w:name w:val="WW8Num37z5"/>
  </w:style>
  <w:style w:type="character" w:customStyle="1" w:styleId="WW8Num37z6">
    <w:name w:val="WW8Num37z6"/>
  </w:style>
  <w:style w:type="character" w:customStyle="1" w:styleId="WW8Num37z7">
    <w:name w:val="WW8Num37z7"/>
  </w:style>
  <w:style w:type="character" w:customStyle="1" w:styleId="WW8Num37z8">
    <w:name w:val="WW8Num37z8"/>
  </w:style>
  <w:style w:type="character" w:customStyle="1" w:styleId="WW8Num38z0">
    <w:name w:val="WW8Num38z0"/>
    <w:rPr>
      <w:rFonts w:hint="default"/>
      <w:b/>
    </w:rPr>
  </w:style>
  <w:style w:type="character" w:customStyle="1" w:styleId="WW8Num38z1">
    <w:name w:val="WW8Num38z1"/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0">
    <w:name w:val="WW8Num39z0"/>
    <w:rPr>
      <w:rFonts w:ascii="Symbol" w:hAnsi="Symbol" w:cs="Symbol" w:hint="default"/>
    </w:rPr>
  </w:style>
  <w:style w:type="character" w:customStyle="1" w:styleId="WW8Num39z1">
    <w:name w:val="WW8Num39z1"/>
    <w:rPr>
      <w:rFonts w:ascii="Courier New" w:hAnsi="Courier New" w:cs="Courier New" w:hint="default"/>
    </w:rPr>
  </w:style>
  <w:style w:type="character" w:customStyle="1" w:styleId="WW8Num39z2">
    <w:name w:val="WW8Num39z2"/>
    <w:rPr>
      <w:rFonts w:ascii="Wingdings" w:hAnsi="Wingdings" w:cs="Wingdings" w:hint="default"/>
    </w:rPr>
  </w:style>
  <w:style w:type="character" w:customStyle="1" w:styleId="WW8Num40z0">
    <w:name w:val="WW8Num40z0"/>
    <w:rPr>
      <w:rFonts w:ascii="Symbol" w:hAnsi="Symbol" w:cs="Symbol" w:hint="default"/>
    </w:rPr>
  </w:style>
  <w:style w:type="character" w:customStyle="1" w:styleId="WW8Num40z1">
    <w:name w:val="WW8Num40z1"/>
    <w:rPr>
      <w:rFonts w:ascii="Courier New" w:hAnsi="Courier New" w:cs="Courier New" w:hint="default"/>
    </w:rPr>
  </w:style>
  <w:style w:type="character" w:customStyle="1" w:styleId="WW8Num40z2">
    <w:name w:val="WW8Num40z2"/>
    <w:rPr>
      <w:rFonts w:ascii="Wingdings" w:hAnsi="Wingdings" w:cs="Wingdings" w:hint="default"/>
    </w:rPr>
  </w:style>
  <w:style w:type="character" w:customStyle="1" w:styleId="WW8Num41z0">
    <w:name w:val="WW8Num41z0"/>
    <w:rPr>
      <w:sz w:val="22"/>
      <w:szCs w:val="22"/>
    </w:rPr>
  </w:style>
  <w:style w:type="character" w:customStyle="1" w:styleId="WW8Num41z1">
    <w:name w:val="WW8Num41z1"/>
  </w:style>
  <w:style w:type="character" w:customStyle="1" w:styleId="WW8Num41z2">
    <w:name w:val="WW8Num41z2"/>
  </w:style>
  <w:style w:type="character" w:customStyle="1" w:styleId="WW8Num41z3">
    <w:name w:val="WW8Num41z3"/>
  </w:style>
  <w:style w:type="character" w:customStyle="1" w:styleId="WW8Num41z4">
    <w:name w:val="WW8Num41z4"/>
  </w:style>
  <w:style w:type="character" w:customStyle="1" w:styleId="WW8Num41z5">
    <w:name w:val="WW8Num41z5"/>
  </w:style>
  <w:style w:type="character" w:customStyle="1" w:styleId="WW8Num41z6">
    <w:name w:val="WW8Num41z6"/>
  </w:style>
  <w:style w:type="character" w:customStyle="1" w:styleId="WW8Num41z7">
    <w:name w:val="WW8Num41z7"/>
  </w:style>
  <w:style w:type="character" w:customStyle="1" w:styleId="WW8Num41z8">
    <w:name w:val="WW8Num41z8"/>
  </w:style>
  <w:style w:type="character" w:customStyle="1" w:styleId="WW8Num42z0">
    <w:name w:val="WW8Num42z0"/>
    <w:rPr>
      <w:b w:val="0"/>
      <w:color w:val="auto"/>
      <w:position w:val="0"/>
      <w:sz w:val="24"/>
      <w:vertAlign w:val="baseline"/>
    </w:rPr>
  </w:style>
  <w:style w:type="character" w:customStyle="1" w:styleId="WW8Num42z1">
    <w:name w:val="WW8Num42z1"/>
  </w:style>
  <w:style w:type="character" w:customStyle="1" w:styleId="WW8Num42z2">
    <w:name w:val="WW8Num42z2"/>
  </w:style>
  <w:style w:type="character" w:customStyle="1" w:styleId="WW8Num42z3">
    <w:name w:val="WW8Num42z3"/>
  </w:style>
  <w:style w:type="character" w:customStyle="1" w:styleId="WW8Num42z4">
    <w:name w:val="WW8Num42z4"/>
  </w:style>
  <w:style w:type="character" w:customStyle="1" w:styleId="WW8Num42z5">
    <w:name w:val="WW8Num42z5"/>
  </w:style>
  <w:style w:type="character" w:customStyle="1" w:styleId="WW8Num42z6">
    <w:name w:val="WW8Num42z6"/>
  </w:style>
  <w:style w:type="character" w:customStyle="1" w:styleId="WW8Num42z7">
    <w:name w:val="WW8Num42z7"/>
  </w:style>
  <w:style w:type="character" w:customStyle="1" w:styleId="WW8Num42z8">
    <w:name w:val="WW8Num42z8"/>
  </w:style>
  <w:style w:type="character" w:customStyle="1" w:styleId="WW8Num43z0">
    <w:name w:val="WW8Num43z0"/>
    <w:rPr>
      <w:rFonts w:ascii="Times New Roman" w:hAnsi="Times New Roman" w:cs="Times New Roman" w:hint="default"/>
      <w:i w:val="0"/>
      <w:sz w:val="20"/>
      <w:szCs w:val="20"/>
    </w:rPr>
  </w:style>
  <w:style w:type="character" w:customStyle="1" w:styleId="WW8Num43z1">
    <w:name w:val="WW8Num43z1"/>
  </w:style>
  <w:style w:type="character" w:customStyle="1" w:styleId="WW8Num43z2">
    <w:name w:val="WW8Num43z2"/>
  </w:style>
  <w:style w:type="character" w:customStyle="1" w:styleId="WW8Num43z3">
    <w:name w:val="WW8Num43z3"/>
  </w:style>
  <w:style w:type="character" w:customStyle="1" w:styleId="WW8Num43z4">
    <w:name w:val="WW8Num43z4"/>
  </w:style>
  <w:style w:type="character" w:customStyle="1" w:styleId="WW8Num43z5">
    <w:name w:val="WW8Num43z5"/>
  </w:style>
  <w:style w:type="character" w:customStyle="1" w:styleId="WW8Num43z6">
    <w:name w:val="WW8Num43z6"/>
  </w:style>
  <w:style w:type="character" w:customStyle="1" w:styleId="WW8Num43z7">
    <w:name w:val="WW8Num43z7"/>
  </w:style>
  <w:style w:type="character" w:customStyle="1" w:styleId="WW8Num43z8">
    <w:name w:val="WW8Num43z8"/>
  </w:style>
  <w:style w:type="character" w:customStyle="1" w:styleId="WW8Num44z0">
    <w:name w:val="WW8Num44z0"/>
    <w:rPr>
      <w:rFonts w:hint="default"/>
    </w:rPr>
  </w:style>
  <w:style w:type="character" w:customStyle="1" w:styleId="WW8Num45z0">
    <w:name w:val="WW8Num45z0"/>
    <w:rPr>
      <w:rFonts w:cs="Times New Roman"/>
    </w:rPr>
  </w:style>
  <w:style w:type="character" w:customStyle="1" w:styleId="WW8Num46z0">
    <w:name w:val="WW8Num46z0"/>
    <w:rPr>
      <w:rFonts w:hint="default"/>
    </w:rPr>
  </w:style>
  <w:style w:type="character" w:customStyle="1" w:styleId="WW8Num47z0">
    <w:name w:val="WW8Num47z0"/>
    <w:rPr>
      <w:rFonts w:hint="default"/>
    </w:rPr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character" w:customStyle="1" w:styleId="NagwekZnak">
    <w:name w:val="Nagłówek Znak"/>
    <w:rPr>
      <w:rFonts w:ascii="Times New Roman" w:eastAsia="Times New Roman" w:hAnsi="Times New Roman" w:cs="Times New Roman"/>
      <w:sz w:val="20"/>
      <w:szCs w:val="20"/>
    </w:rPr>
  </w:style>
  <w:style w:type="character" w:customStyle="1" w:styleId="StopkaZnak">
    <w:name w:val="Stopka Znak"/>
    <w:rPr>
      <w:rFonts w:ascii="Arial" w:eastAsia="Times New Roman" w:hAnsi="Arial" w:cs="Times New Roman"/>
      <w:sz w:val="24"/>
      <w:szCs w:val="20"/>
    </w:rPr>
  </w:style>
  <w:style w:type="character" w:customStyle="1" w:styleId="Nagwek7Znak">
    <w:name w:val="Nagłówek 7 Znak"/>
    <w:rPr>
      <w:rFonts w:ascii="Arial" w:eastAsia="Times New Roman" w:hAnsi="Arial" w:cs="Arial"/>
      <w:b/>
      <w:sz w:val="28"/>
      <w:szCs w:val="20"/>
    </w:rPr>
  </w:style>
  <w:style w:type="character" w:customStyle="1" w:styleId="TekstpodstawowyZnak">
    <w:name w:val="Tekst podstawowy Znak"/>
    <w:rPr>
      <w:rFonts w:ascii="Times New Roman" w:eastAsia="Times New Roman" w:hAnsi="Times New Roman" w:cs="Times New Roman"/>
      <w:sz w:val="24"/>
      <w:szCs w:val="20"/>
    </w:rPr>
  </w:style>
  <w:style w:type="character" w:customStyle="1" w:styleId="Tekstpodstawowy3Znak">
    <w:name w:val="Tekst podstawowy 3 Znak"/>
    <w:rPr>
      <w:rFonts w:ascii="Times New Roman" w:eastAsia="Times New Roman" w:hAnsi="Times New Roman" w:cs="Times New Roman"/>
      <w:sz w:val="16"/>
      <w:szCs w:val="16"/>
    </w:rPr>
  </w:style>
  <w:style w:type="character" w:customStyle="1" w:styleId="Nagwek2Znak">
    <w:name w:val="Nagłówek 2 Znak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link w:val="Tekstkomentarza"/>
    <w:uiPriority w:val="99"/>
    <w:rPr>
      <w:rFonts w:ascii="Times New Roman" w:eastAsia="Times New Roman" w:hAnsi="Times New Roman" w:cs="Times New Roman"/>
      <w:sz w:val="20"/>
      <w:szCs w:val="20"/>
    </w:rPr>
  </w:style>
  <w:style w:type="character" w:customStyle="1" w:styleId="TematkomentarzaZnak">
    <w:name w:val="Temat komentarza Znak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TekstdymkaZnak">
    <w:name w:val="Tekst dymka Znak"/>
    <w:rPr>
      <w:rFonts w:ascii="Segoe UI" w:eastAsia="Times New Roman" w:hAnsi="Segoe UI" w:cs="Segoe UI"/>
      <w:sz w:val="18"/>
      <w:szCs w:val="18"/>
    </w:rPr>
  </w:style>
  <w:style w:type="character" w:styleId="Hipercze">
    <w:name w:val="Hyperlink"/>
    <w:rPr>
      <w:color w:val="0000FF"/>
      <w:u w:val="single"/>
    </w:rPr>
  </w:style>
  <w:style w:type="character" w:customStyle="1" w:styleId="AkapitzlistZnak">
    <w:name w:val="Akapit z listą Znak"/>
    <w:aliases w:val="Numerowanie Znak,List Paragraph Znak,Akapit z listą BS Znak,Kolorowa lista — akcent 11 Znak,Punktor Znak,Punktator Znak,Akapit z listą32 Znak,maz_wyliczenie Znak,opis dzialania Znak,K-P_odwolanie Znak,A_wyliczenie Znak,Normal Znak"/>
    <w:uiPriority w:val="34"/>
    <w:qFormat/>
    <w:rPr>
      <w:rFonts w:eastAsia="Times New Roman" w:cs="Calibri"/>
      <w:sz w:val="22"/>
      <w:szCs w:val="22"/>
    </w:rPr>
  </w:style>
  <w:style w:type="character" w:customStyle="1" w:styleId="ListLabel4">
    <w:name w:val="ListLabel 4"/>
    <w:rPr>
      <w:b w:val="0"/>
    </w:rPr>
  </w:style>
  <w:style w:type="character" w:customStyle="1" w:styleId="FontStyle49">
    <w:name w:val="Font Style49"/>
    <w:rPr>
      <w:rFonts w:ascii="Arial" w:hAnsi="Arial" w:cs="Arial"/>
      <w:color w:val="000000"/>
      <w:sz w:val="18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jc w:val="both"/>
    </w:pPr>
    <w:rPr>
      <w:szCs w:val="20"/>
      <w:lang w:val="x-none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Arial"/>
    </w:rPr>
  </w:style>
  <w:style w:type="paragraph" w:styleId="Nagwek">
    <w:name w:val="header"/>
    <w:basedOn w:val="Normalny"/>
    <w:rPr>
      <w:sz w:val="20"/>
      <w:szCs w:val="20"/>
      <w:lang w:val="x-none"/>
    </w:rPr>
  </w:style>
  <w:style w:type="paragraph" w:styleId="Stopka">
    <w:name w:val="footer"/>
    <w:basedOn w:val="Normalny"/>
    <w:pPr>
      <w:spacing w:before="60"/>
      <w:jc w:val="both"/>
    </w:pPr>
    <w:rPr>
      <w:rFonts w:ascii="Arial" w:hAnsi="Arial" w:cs="Arial"/>
      <w:szCs w:val="20"/>
      <w:lang w:val="x-none"/>
    </w:rPr>
  </w:style>
  <w:style w:type="paragraph" w:customStyle="1" w:styleId="pkt">
    <w:name w:val="pkt"/>
    <w:basedOn w:val="Normalny"/>
    <w:pPr>
      <w:widowControl w:val="0"/>
      <w:spacing w:before="60" w:after="60"/>
      <w:ind w:left="851" w:hanging="295"/>
      <w:jc w:val="both"/>
      <w:textAlignment w:val="baseline"/>
    </w:pPr>
    <w:rPr>
      <w:rFonts w:eastAsia="Andale Sans UI" w:cs="Tahoma"/>
      <w:kern w:val="1"/>
      <w:lang w:val="de-DE" w:eastAsia="ja-JP" w:bidi="fa-IR"/>
    </w:rPr>
  </w:style>
  <w:style w:type="paragraph" w:customStyle="1" w:styleId="Standardpol">
    <w:name w:val="Standard. pol"/>
    <w:basedOn w:val="Normalny"/>
    <w:pPr>
      <w:snapToGrid w:val="0"/>
      <w:spacing w:before="80" w:after="80"/>
      <w:jc w:val="both"/>
    </w:pPr>
    <w:rPr>
      <w:kern w:val="1"/>
      <w:szCs w:val="20"/>
    </w:rPr>
  </w:style>
  <w:style w:type="paragraph" w:customStyle="1" w:styleId="Standard">
    <w:name w:val="Standard"/>
    <w:pPr>
      <w:suppressAutoHyphens/>
      <w:textAlignment w:val="baseline"/>
    </w:pPr>
    <w:rPr>
      <w:kern w:val="1"/>
      <w:sz w:val="24"/>
      <w:szCs w:val="24"/>
      <w:lang w:eastAsia="zh-CN"/>
    </w:rPr>
  </w:style>
  <w:style w:type="paragraph" w:customStyle="1" w:styleId="Akapitzlist1">
    <w:name w:val="Akapit z listą1"/>
    <w:basedOn w:val="Standard"/>
    <w:pPr>
      <w:ind w:left="720"/>
    </w:pPr>
  </w:style>
  <w:style w:type="paragraph" w:styleId="Bezodstpw">
    <w:name w:val="No Spacing"/>
    <w:basedOn w:val="Standard"/>
    <w:uiPriority w:val="1"/>
    <w:qFormat/>
    <w:pPr>
      <w:spacing w:line="100" w:lineRule="atLeast"/>
      <w:textAlignment w:val="auto"/>
    </w:pPr>
    <w:rPr>
      <w:rFonts w:ascii="Liberation Serif" w:hAnsi="Liberation Serif" w:cs="Mangal"/>
      <w:lang w:bidi="hi-IN"/>
    </w:rPr>
  </w:style>
  <w:style w:type="paragraph" w:customStyle="1" w:styleId="Standarduser">
    <w:name w:val="Standard (user)"/>
    <w:pPr>
      <w:widowControl w:val="0"/>
      <w:suppressAutoHyphens/>
      <w:autoSpaceDE w:val="0"/>
      <w:textAlignment w:val="baseline"/>
    </w:pPr>
    <w:rPr>
      <w:kern w:val="1"/>
      <w:sz w:val="24"/>
      <w:szCs w:val="24"/>
      <w:lang w:eastAsia="zh-CN"/>
    </w:rPr>
  </w:style>
  <w:style w:type="paragraph" w:customStyle="1" w:styleId="Tekstpodstawowy32">
    <w:name w:val="Tekst podstawowy 32"/>
    <w:basedOn w:val="Normalny"/>
    <w:pPr>
      <w:spacing w:after="120"/>
    </w:pPr>
    <w:rPr>
      <w:sz w:val="16"/>
      <w:szCs w:val="16"/>
      <w:lang w:val="x-none"/>
    </w:rPr>
  </w:style>
  <w:style w:type="paragraph" w:customStyle="1" w:styleId="Akapitzlist2">
    <w:name w:val="Akapit z listą2"/>
    <w:aliases w:val="Numerowanie,Akapit z listą BS,Kolorowa lista — akcent 11,Punktor,Punktator,Akapit z listą32,maz_wyliczenie,opis dzialania,K-P_odwolanie,A_wyliczenie,Akapit z listą5,Normal,Akapit z listą3,Akapit z listą31,Normalny2,Asia 2  Akapit z listą"/>
    <w:basedOn w:val="Normalny"/>
    <w:uiPriority w:val="34"/>
    <w:qFormat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Tekstpodstawowy31">
    <w:name w:val="Tekst podstawowy 31"/>
    <w:basedOn w:val="Normalny"/>
    <w:rPr>
      <w:sz w:val="28"/>
    </w:rPr>
  </w:style>
  <w:style w:type="paragraph" w:customStyle="1" w:styleId="Tekstkomentarza1">
    <w:name w:val="Tekst komentarza1"/>
    <w:basedOn w:val="Normalny"/>
    <w:rPr>
      <w:sz w:val="20"/>
      <w:szCs w:val="20"/>
      <w:lang w:val="x-none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Poprawka">
    <w:name w:val="Revision"/>
    <w:pPr>
      <w:suppressAutoHyphens/>
    </w:pPr>
    <w:rPr>
      <w:sz w:val="24"/>
      <w:szCs w:val="24"/>
      <w:lang w:eastAsia="zh-CN"/>
    </w:rPr>
  </w:style>
  <w:style w:type="paragraph" w:styleId="Tekstdymka">
    <w:name w:val="Balloon Text"/>
    <w:basedOn w:val="Normalny"/>
    <w:rPr>
      <w:rFonts w:ascii="Segoe UI" w:hAnsi="Segoe UI" w:cs="Segoe UI"/>
      <w:sz w:val="18"/>
      <w:szCs w:val="18"/>
      <w:lang w:val="x-none"/>
    </w:rPr>
  </w:style>
  <w:style w:type="paragraph" w:customStyle="1" w:styleId="Default">
    <w:name w:val="Default"/>
    <w:qFormat/>
    <w:pPr>
      <w:suppressAutoHyphens/>
      <w:autoSpaceDE w:val="0"/>
    </w:pPr>
    <w:rPr>
      <w:rFonts w:eastAsia="Calibri"/>
      <w:color w:val="000000"/>
      <w:sz w:val="24"/>
      <w:szCs w:val="24"/>
      <w:lang w:eastAsia="zh-CN"/>
    </w:rPr>
  </w:style>
  <w:style w:type="paragraph" w:customStyle="1" w:styleId="Normalny1">
    <w:name w:val="Normalny1"/>
    <w:pPr>
      <w:widowControl w:val="0"/>
      <w:suppressAutoHyphens/>
    </w:pPr>
    <w:rPr>
      <w:rFonts w:eastAsia="Lucida Sans Unicode" w:cs="Arial"/>
      <w:sz w:val="24"/>
      <w:szCs w:val="24"/>
      <w:lang w:eastAsia="zh-CN" w:bidi="hi-IN"/>
    </w:rPr>
  </w:style>
  <w:style w:type="paragraph" w:customStyle="1" w:styleId="Zawartoramki">
    <w:name w:val="Zawartość ramki"/>
    <w:basedOn w:val="Normalny"/>
  </w:style>
  <w:style w:type="character" w:customStyle="1" w:styleId="apple-converted-space">
    <w:name w:val="apple-converted-space"/>
    <w:rsid w:val="00D92C0B"/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2895"/>
    <w:pPr>
      <w:widowControl w:val="0"/>
    </w:pPr>
    <w:rPr>
      <w:sz w:val="20"/>
      <w:szCs w:val="20"/>
      <w:lang w:eastAsia="pl-PL"/>
    </w:rPr>
  </w:style>
  <w:style w:type="character" w:customStyle="1" w:styleId="TekstkomentarzaZnak1">
    <w:name w:val="Tekst komentarza Znak1"/>
    <w:uiPriority w:val="99"/>
    <w:semiHidden/>
    <w:rsid w:val="00CC2895"/>
    <w:rPr>
      <w:lang w:eastAsia="zh-CN"/>
    </w:rPr>
  </w:style>
  <w:style w:type="character" w:styleId="Odwoaniedokomentarza">
    <w:name w:val="annotation reference"/>
    <w:uiPriority w:val="99"/>
    <w:semiHidden/>
    <w:unhideWhenUsed/>
    <w:rsid w:val="00CC2895"/>
    <w:rPr>
      <w:sz w:val="16"/>
      <w:szCs w:val="16"/>
    </w:rPr>
  </w:style>
  <w:style w:type="character" w:customStyle="1" w:styleId="FontStyle27">
    <w:name w:val="Font Style27"/>
    <w:qFormat/>
    <w:rsid w:val="00BA2DF6"/>
  </w:style>
  <w:style w:type="character" w:customStyle="1" w:styleId="czeinternetowe">
    <w:name w:val="Łącze internetowe"/>
    <w:rsid w:val="001502CA"/>
  </w:style>
  <w:style w:type="paragraph" w:customStyle="1" w:styleId="WW-Domy3flnie">
    <w:name w:val="WW-Domyś3flnie"/>
    <w:rsid w:val="00766083"/>
    <w:pPr>
      <w:widowControl w:val="0"/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sz w:val="22"/>
      <w:szCs w:val="22"/>
      <w:lang w:eastAsia="en-US"/>
    </w:rPr>
  </w:style>
  <w:style w:type="character" w:customStyle="1" w:styleId="CharStyle5">
    <w:name w:val="Char Style 5"/>
    <w:link w:val="Style4"/>
    <w:locked/>
    <w:rsid w:val="00766083"/>
    <w:rPr>
      <w:shd w:val="clear" w:color="auto" w:fill="FFFFFF"/>
    </w:rPr>
  </w:style>
  <w:style w:type="paragraph" w:customStyle="1" w:styleId="Style4">
    <w:name w:val="Style 4"/>
    <w:basedOn w:val="Normalny"/>
    <w:link w:val="CharStyle5"/>
    <w:uiPriority w:val="99"/>
    <w:rsid w:val="00766083"/>
    <w:pPr>
      <w:widowControl w:val="0"/>
      <w:shd w:val="clear" w:color="auto" w:fill="FFFFFF"/>
      <w:suppressAutoHyphens w:val="0"/>
      <w:spacing w:before="240" w:after="600" w:line="240" w:lineRule="atLeast"/>
      <w:ind w:hanging="700"/>
    </w:pPr>
    <w:rPr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C5A46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1C5A46"/>
    <w:rPr>
      <w:lang w:eastAsia="zh-CN"/>
    </w:rPr>
  </w:style>
  <w:style w:type="character" w:styleId="Odwoanieprzypisudolnego">
    <w:name w:val="footnote reference"/>
    <w:uiPriority w:val="99"/>
    <w:semiHidden/>
    <w:unhideWhenUsed/>
    <w:rsid w:val="001C5A46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CA6D03"/>
    <w:rPr>
      <w:i/>
      <w:iCs/>
    </w:rPr>
  </w:style>
  <w:style w:type="paragraph" w:styleId="Akapitzlist">
    <w:name w:val="List Paragraph"/>
    <w:basedOn w:val="Normalny"/>
    <w:uiPriority w:val="34"/>
    <w:qFormat/>
    <w:rsid w:val="005D0A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823808-5C4B-44F9-B485-F2C2A55A9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</TotalTime>
  <Pages>27</Pages>
  <Words>10915</Words>
  <Characters>65494</Characters>
  <Application>Microsoft Office Word</Application>
  <DocSecurity>0</DocSecurity>
  <Lines>545</Lines>
  <Paragraphs>152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Wacław Olko</dc:creator>
  <cp:keywords/>
  <cp:lastModifiedBy>Maja Więcek</cp:lastModifiedBy>
  <cp:revision>29</cp:revision>
  <cp:lastPrinted>2021-10-20T07:49:00Z</cp:lastPrinted>
  <dcterms:created xsi:type="dcterms:W3CDTF">2021-04-30T10:53:00Z</dcterms:created>
  <dcterms:modified xsi:type="dcterms:W3CDTF">2022-06-21T13:28:00Z</dcterms:modified>
</cp:coreProperties>
</file>